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D4CE4" w14:textId="77777777" w:rsidR="00987305" w:rsidRPr="00987305" w:rsidRDefault="00987305" w:rsidP="00987305">
      <w:pPr>
        <w:spacing w:line="276" w:lineRule="auto"/>
        <w:jc w:val="center"/>
        <w:rPr>
          <w:b/>
          <w:bCs/>
          <w:szCs w:val="28"/>
        </w:rPr>
      </w:pPr>
      <w:r w:rsidRPr="00987305">
        <w:rPr>
          <w:b/>
          <w:bCs/>
          <w:szCs w:val="28"/>
        </w:rPr>
        <w:t xml:space="preserve">Муниципальное бюджетное </w:t>
      </w:r>
    </w:p>
    <w:p w14:paraId="414BAB15" w14:textId="77777777" w:rsidR="00987305" w:rsidRPr="00987305" w:rsidRDefault="00987305" w:rsidP="00987305">
      <w:pPr>
        <w:spacing w:line="276" w:lineRule="auto"/>
        <w:jc w:val="center"/>
        <w:rPr>
          <w:b/>
          <w:bCs/>
          <w:szCs w:val="28"/>
        </w:rPr>
      </w:pPr>
      <w:r w:rsidRPr="00987305">
        <w:rPr>
          <w:b/>
          <w:bCs/>
          <w:szCs w:val="28"/>
        </w:rPr>
        <w:t xml:space="preserve">учреждение дополнительного образования </w:t>
      </w:r>
    </w:p>
    <w:p w14:paraId="0EEF1FD2" w14:textId="77777777" w:rsidR="00987305" w:rsidRPr="00987305" w:rsidRDefault="00987305" w:rsidP="00987305">
      <w:pPr>
        <w:spacing w:line="276" w:lineRule="auto"/>
        <w:jc w:val="center"/>
        <w:rPr>
          <w:b/>
          <w:bCs/>
          <w:szCs w:val="28"/>
        </w:rPr>
      </w:pPr>
      <w:r w:rsidRPr="00987305">
        <w:rPr>
          <w:b/>
          <w:bCs/>
          <w:szCs w:val="28"/>
        </w:rPr>
        <w:t>«Детская школа искусств №4»</w:t>
      </w:r>
    </w:p>
    <w:p w14:paraId="06A470F1" w14:textId="77777777" w:rsidR="00987305" w:rsidRPr="00987305" w:rsidRDefault="00987305" w:rsidP="00987305">
      <w:pPr>
        <w:spacing w:line="276" w:lineRule="auto"/>
        <w:jc w:val="center"/>
        <w:rPr>
          <w:b/>
          <w:bCs/>
          <w:szCs w:val="28"/>
        </w:rPr>
      </w:pPr>
      <w:r w:rsidRPr="00987305">
        <w:rPr>
          <w:b/>
          <w:bCs/>
          <w:szCs w:val="28"/>
        </w:rPr>
        <w:t>г. Старый Оскол</w:t>
      </w:r>
    </w:p>
    <w:p w14:paraId="6A328550" w14:textId="6D8D831F" w:rsidR="00CE7D49" w:rsidRPr="00E167D2" w:rsidRDefault="00987305" w:rsidP="00987305">
      <w:pPr>
        <w:spacing w:line="276" w:lineRule="auto"/>
        <w:jc w:val="center"/>
        <w:rPr>
          <w:b/>
          <w:bCs/>
          <w:szCs w:val="28"/>
        </w:rPr>
      </w:pPr>
      <w:r w:rsidRPr="00987305">
        <w:rPr>
          <w:b/>
          <w:bCs/>
          <w:szCs w:val="28"/>
        </w:rPr>
        <w:t>Старооскольского городского округа</w:t>
      </w:r>
    </w:p>
    <w:p w14:paraId="2F314400" w14:textId="77777777" w:rsidR="00CE7D49" w:rsidRPr="00E167D2" w:rsidRDefault="00CE7D49" w:rsidP="00E167D2">
      <w:pPr>
        <w:spacing w:line="276" w:lineRule="auto"/>
        <w:jc w:val="center"/>
        <w:rPr>
          <w:b/>
          <w:bCs/>
          <w:szCs w:val="28"/>
        </w:rPr>
      </w:pPr>
    </w:p>
    <w:p w14:paraId="100A8A19" w14:textId="77777777" w:rsidR="00CE7D49" w:rsidRPr="00E167D2" w:rsidRDefault="00CE7D49" w:rsidP="00E167D2">
      <w:pPr>
        <w:spacing w:line="276" w:lineRule="auto"/>
        <w:jc w:val="center"/>
        <w:rPr>
          <w:b/>
          <w:bCs/>
          <w:szCs w:val="28"/>
        </w:rPr>
      </w:pPr>
    </w:p>
    <w:p w14:paraId="7F60893D" w14:textId="77777777" w:rsidR="00CE7D49" w:rsidRPr="00E167D2" w:rsidRDefault="00CE7D49" w:rsidP="00E167D2">
      <w:pPr>
        <w:spacing w:line="276" w:lineRule="auto"/>
        <w:jc w:val="center"/>
        <w:rPr>
          <w:b/>
          <w:bCs/>
          <w:szCs w:val="28"/>
        </w:rPr>
      </w:pPr>
    </w:p>
    <w:p w14:paraId="357DF726" w14:textId="77777777" w:rsidR="00CE7D49" w:rsidRDefault="00CE7D49" w:rsidP="00E167D2">
      <w:pPr>
        <w:spacing w:line="276" w:lineRule="auto"/>
        <w:jc w:val="center"/>
        <w:rPr>
          <w:b/>
          <w:bCs/>
          <w:szCs w:val="28"/>
        </w:rPr>
      </w:pPr>
    </w:p>
    <w:p w14:paraId="524602F1" w14:textId="77777777" w:rsidR="00E167D2" w:rsidRDefault="00E167D2" w:rsidP="00E167D2">
      <w:pPr>
        <w:spacing w:line="276" w:lineRule="auto"/>
        <w:jc w:val="center"/>
        <w:rPr>
          <w:b/>
          <w:bCs/>
          <w:szCs w:val="28"/>
        </w:rPr>
      </w:pPr>
    </w:p>
    <w:p w14:paraId="62EBA686" w14:textId="77777777" w:rsidR="00E167D2" w:rsidRDefault="00E167D2" w:rsidP="00E167D2">
      <w:pPr>
        <w:spacing w:line="276" w:lineRule="auto"/>
        <w:jc w:val="center"/>
        <w:rPr>
          <w:b/>
          <w:bCs/>
          <w:szCs w:val="28"/>
        </w:rPr>
      </w:pPr>
    </w:p>
    <w:p w14:paraId="3C7F4EBD" w14:textId="77777777" w:rsidR="00CE7D49" w:rsidRPr="00E167D2" w:rsidRDefault="00CE7D49" w:rsidP="002C4E07">
      <w:pPr>
        <w:spacing w:line="276" w:lineRule="auto"/>
        <w:rPr>
          <w:b/>
          <w:bCs/>
          <w:szCs w:val="28"/>
        </w:rPr>
      </w:pPr>
    </w:p>
    <w:p w14:paraId="479804AD" w14:textId="77777777" w:rsidR="00A32E35" w:rsidRDefault="0013596E" w:rsidP="00E167D2">
      <w:pPr>
        <w:pStyle w:val="a3"/>
        <w:spacing w:line="276" w:lineRule="auto"/>
        <w:jc w:val="center"/>
        <w:rPr>
          <w:b/>
          <w:szCs w:val="28"/>
        </w:rPr>
      </w:pPr>
      <w:r w:rsidRPr="00E167D2">
        <w:rPr>
          <w:b/>
          <w:szCs w:val="28"/>
        </w:rPr>
        <w:t xml:space="preserve">ДОПОЛНИТЕЛЬНАЯ </w:t>
      </w:r>
      <w:r w:rsidR="00CE7D49" w:rsidRPr="00E167D2">
        <w:rPr>
          <w:b/>
          <w:szCs w:val="28"/>
        </w:rPr>
        <w:t xml:space="preserve">ПРЕДПРОФЕССИОНАЛЬНАЯ ПРОГРАММА </w:t>
      </w:r>
    </w:p>
    <w:p w14:paraId="263E0BA1" w14:textId="77777777" w:rsidR="00A32E35" w:rsidRDefault="00CE7D49" w:rsidP="00E167D2">
      <w:pPr>
        <w:pStyle w:val="a3"/>
        <w:spacing w:line="276" w:lineRule="auto"/>
        <w:jc w:val="center"/>
        <w:rPr>
          <w:b/>
          <w:szCs w:val="28"/>
        </w:rPr>
      </w:pPr>
      <w:r w:rsidRPr="00E167D2">
        <w:rPr>
          <w:b/>
          <w:szCs w:val="28"/>
        </w:rPr>
        <w:t>В ОБЛАСТИ МУЗЫКАЛЬНОГО ИСКУССТВА</w:t>
      </w:r>
    </w:p>
    <w:p w14:paraId="7AFC6BA5" w14:textId="3550EBD7" w:rsidR="00CE7D49" w:rsidRPr="00E167D2" w:rsidRDefault="00CE7D49" w:rsidP="00E167D2">
      <w:pPr>
        <w:pStyle w:val="a3"/>
        <w:spacing w:line="276" w:lineRule="auto"/>
        <w:jc w:val="center"/>
        <w:rPr>
          <w:b/>
          <w:szCs w:val="28"/>
        </w:rPr>
      </w:pPr>
      <w:r w:rsidRPr="00E167D2">
        <w:rPr>
          <w:b/>
          <w:szCs w:val="28"/>
        </w:rPr>
        <w:t xml:space="preserve"> «СТРУННЫЕ ИНСТРУМЕНТЫ»</w:t>
      </w:r>
    </w:p>
    <w:p w14:paraId="40BA819E" w14:textId="77777777" w:rsidR="00CE7D49" w:rsidRPr="00E167D2" w:rsidRDefault="00CE7D49" w:rsidP="00E167D2">
      <w:pPr>
        <w:pStyle w:val="a3"/>
        <w:spacing w:line="276" w:lineRule="auto"/>
        <w:jc w:val="center"/>
        <w:rPr>
          <w:b/>
          <w:szCs w:val="28"/>
        </w:rPr>
      </w:pPr>
    </w:p>
    <w:p w14:paraId="4E0B5ACC" w14:textId="77777777" w:rsidR="00CE7D49" w:rsidRPr="00E167D2" w:rsidRDefault="00CE7D49" w:rsidP="00E167D2">
      <w:pPr>
        <w:pStyle w:val="a3"/>
        <w:spacing w:line="276" w:lineRule="auto"/>
        <w:jc w:val="center"/>
        <w:rPr>
          <w:b/>
          <w:szCs w:val="28"/>
        </w:rPr>
      </w:pPr>
    </w:p>
    <w:p w14:paraId="24A71A21" w14:textId="77777777" w:rsidR="00CE7D49" w:rsidRPr="00E167D2" w:rsidRDefault="00CE7D49" w:rsidP="00E167D2">
      <w:pPr>
        <w:pStyle w:val="a3"/>
        <w:spacing w:line="276" w:lineRule="auto"/>
        <w:jc w:val="center"/>
        <w:rPr>
          <w:b/>
          <w:szCs w:val="28"/>
        </w:rPr>
      </w:pPr>
      <w:r w:rsidRPr="00E167D2">
        <w:rPr>
          <w:b/>
          <w:szCs w:val="28"/>
        </w:rPr>
        <w:t>Предметная область</w:t>
      </w:r>
    </w:p>
    <w:p w14:paraId="39A22B8C" w14:textId="77777777" w:rsidR="00CE7D49" w:rsidRPr="00E167D2" w:rsidRDefault="00CE7D49" w:rsidP="00E167D2">
      <w:pPr>
        <w:pStyle w:val="a3"/>
        <w:spacing w:line="276" w:lineRule="auto"/>
        <w:jc w:val="center"/>
        <w:rPr>
          <w:b/>
          <w:szCs w:val="28"/>
        </w:rPr>
      </w:pPr>
      <w:r w:rsidRPr="00E167D2">
        <w:rPr>
          <w:b/>
          <w:szCs w:val="28"/>
        </w:rPr>
        <w:t>ПО.01. МУЗЫКАЛЬНОЕ ИСПОЛНИТЕЛЬСТВО</w:t>
      </w:r>
    </w:p>
    <w:p w14:paraId="1D6D5F3F" w14:textId="77777777" w:rsidR="00CE7D49" w:rsidRPr="00E167D2" w:rsidRDefault="00CE7D49" w:rsidP="00E167D2">
      <w:pPr>
        <w:pStyle w:val="a3"/>
        <w:spacing w:line="276" w:lineRule="auto"/>
        <w:jc w:val="center"/>
        <w:rPr>
          <w:b/>
          <w:szCs w:val="28"/>
        </w:rPr>
      </w:pPr>
    </w:p>
    <w:p w14:paraId="07EBAF02" w14:textId="77777777" w:rsidR="00CE7D49" w:rsidRPr="00E167D2" w:rsidRDefault="00CE7D49" w:rsidP="00E167D2">
      <w:pPr>
        <w:pStyle w:val="a3"/>
        <w:spacing w:line="276" w:lineRule="auto"/>
        <w:jc w:val="center"/>
        <w:rPr>
          <w:b/>
          <w:szCs w:val="28"/>
        </w:rPr>
      </w:pPr>
    </w:p>
    <w:p w14:paraId="77A59F43" w14:textId="77777777" w:rsidR="00CE7D49" w:rsidRPr="00E167D2" w:rsidRDefault="00CE7D49" w:rsidP="00E167D2">
      <w:pPr>
        <w:pStyle w:val="a3"/>
        <w:spacing w:line="276" w:lineRule="auto"/>
        <w:jc w:val="center"/>
        <w:rPr>
          <w:b/>
          <w:szCs w:val="28"/>
        </w:rPr>
      </w:pPr>
      <w:r w:rsidRPr="00E167D2">
        <w:rPr>
          <w:b/>
          <w:szCs w:val="28"/>
        </w:rPr>
        <w:t>программа по учебному предмету</w:t>
      </w:r>
    </w:p>
    <w:p w14:paraId="27DBCEBE" w14:textId="090A5FE2" w:rsidR="00CE7D49" w:rsidRPr="00E167D2" w:rsidRDefault="0013596E" w:rsidP="00E167D2">
      <w:pPr>
        <w:pStyle w:val="a3"/>
        <w:spacing w:line="276" w:lineRule="auto"/>
        <w:jc w:val="center"/>
        <w:rPr>
          <w:b/>
          <w:szCs w:val="28"/>
        </w:rPr>
      </w:pPr>
      <w:r w:rsidRPr="00E167D2">
        <w:rPr>
          <w:b/>
          <w:szCs w:val="28"/>
        </w:rPr>
        <w:t xml:space="preserve">ПО. 01 УП. 01 </w:t>
      </w:r>
      <w:r w:rsidR="00CE7D49" w:rsidRPr="00E167D2">
        <w:rPr>
          <w:b/>
          <w:szCs w:val="28"/>
        </w:rPr>
        <w:t xml:space="preserve">Специальность </w:t>
      </w:r>
      <w:r w:rsidR="00386801" w:rsidRPr="00E167D2">
        <w:rPr>
          <w:b/>
          <w:szCs w:val="28"/>
        </w:rPr>
        <w:t>(в</w:t>
      </w:r>
      <w:r w:rsidR="00CE7D49" w:rsidRPr="00E167D2">
        <w:rPr>
          <w:b/>
          <w:szCs w:val="28"/>
        </w:rPr>
        <w:t>иолончель</w:t>
      </w:r>
      <w:r w:rsidR="00386801" w:rsidRPr="00E167D2">
        <w:rPr>
          <w:b/>
          <w:szCs w:val="28"/>
        </w:rPr>
        <w:t>)</w:t>
      </w:r>
    </w:p>
    <w:p w14:paraId="5E470C21" w14:textId="77777777" w:rsidR="00CE7D49" w:rsidRPr="00E167D2" w:rsidRDefault="00CE7D49" w:rsidP="00E167D2">
      <w:pPr>
        <w:pStyle w:val="Style4"/>
        <w:widowControl/>
        <w:tabs>
          <w:tab w:val="left" w:pos="955"/>
        </w:tabs>
        <w:spacing w:line="276" w:lineRule="auto"/>
        <w:ind w:firstLine="709"/>
        <w:jc w:val="center"/>
        <w:rPr>
          <w:rStyle w:val="FontStyle16"/>
          <w:sz w:val="28"/>
          <w:szCs w:val="28"/>
        </w:rPr>
      </w:pPr>
    </w:p>
    <w:p w14:paraId="66A94473" w14:textId="77777777" w:rsidR="00CE7D49" w:rsidRPr="00E167D2" w:rsidRDefault="00CE7D49" w:rsidP="00E167D2">
      <w:pPr>
        <w:pStyle w:val="Style4"/>
        <w:widowControl/>
        <w:tabs>
          <w:tab w:val="left" w:pos="955"/>
        </w:tabs>
        <w:spacing w:line="276" w:lineRule="auto"/>
        <w:ind w:firstLine="709"/>
        <w:jc w:val="center"/>
        <w:rPr>
          <w:rStyle w:val="FontStyle16"/>
          <w:sz w:val="28"/>
          <w:szCs w:val="28"/>
        </w:rPr>
      </w:pPr>
    </w:p>
    <w:p w14:paraId="06B3D04A" w14:textId="77777777" w:rsidR="00CE7D49" w:rsidRPr="00E167D2" w:rsidRDefault="00CE7D49" w:rsidP="00E167D2">
      <w:pPr>
        <w:pStyle w:val="Style4"/>
        <w:widowControl/>
        <w:tabs>
          <w:tab w:val="left" w:pos="955"/>
        </w:tabs>
        <w:spacing w:line="276" w:lineRule="auto"/>
        <w:ind w:firstLine="709"/>
        <w:jc w:val="center"/>
        <w:rPr>
          <w:rStyle w:val="FontStyle16"/>
          <w:sz w:val="28"/>
          <w:szCs w:val="28"/>
        </w:rPr>
      </w:pPr>
    </w:p>
    <w:p w14:paraId="3B4A5890" w14:textId="77777777" w:rsidR="00CE7D49" w:rsidRPr="00E167D2" w:rsidRDefault="00CE7D49" w:rsidP="00E167D2">
      <w:pPr>
        <w:pStyle w:val="Style4"/>
        <w:widowControl/>
        <w:tabs>
          <w:tab w:val="left" w:pos="955"/>
        </w:tabs>
        <w:spacing w:line="276" w:lineRule="auto"/>
        <w:ind w:firstLine="709"/>
        <w:jc w:val="center"/>
        <w:rPr>
          <w:rStyle w:val="FontStyle16"/>
          <w:sz w:val="28"/>
          <w:szCs w:val="28"/>
        </w:rPr>
      </w:pPr>
    </w:p>
    <w:p w14:paraId="2E345033" w14:textId="77777777" w:rsidR="00CE7D49" w:rsidRPr="00E167D2" w:rsidRDefault="00CE7D49" w:rsidP="00E167D2">
      <w:pPr>
        <w:pStyle w:val="Style4"/>
        <w:widowControl/>
        <w:tabs>
          <w:tab w:val="left" w:pos="955"/>
        </w:tabs>
        <w:spacing w:line="276" w:lineRule="auto"/>
        <w:ind w:firstLine="709"/>
        <w:jc w:val="center"/>
        <w:rPr>
          <w:rStyle w:val="FontStyle16"/>
          <w:sz w:val="28"/>
          <w:szCs w:val="28"/>
        </w:rPr>
      </w:pPr>
    </w:p>
    <w:p w14:paraId="27F57DBC" w14:textId="77777777" w:rsidR="00654F7F" w:rsidRPr="00E167D2" w:rsidRDefault="00654F7F" w:rsidP="00E167D2">
      <w:pPr>
        <w:pStyle w:val="Style4"/>
        <w:widowControl/>
        <w:tabs>
          <w:tab w:val="left" w:pos="955"/>
        </w:tabs>
        <w:spacing w:line="276" w:lineRule="auto"/>
        <w:ind w:firstLine="709"/>
        <w:jc w:val="center"/>
        <w:rPr>
          <w:rStyle w:val="FontStyle16"/>
          <w:sz w:val="28"/>
          <w:szCs w:val="28"/>
        </w:rPr>
      </w:pPr>
    </w:p>
    <w:p w14:paraId="0FE55A89" w14:textId="77777777" w:rsidR="00654F7F" w:rsidRPr="00E167D2" w:rsidRDefault="00654F7F" w:rsidP="00E167D2">
      <w:pPr>
        <w:pStyle w:val="Style4"/>
        <w:widowControl/>
        <w:tabs>
          <w:tab w:val="left" w:pos="955"/>
        </w:tabs>
        <w:spacing w:line="276" w:lineRule="auto"/>
        <w:ind w:firstLine="709"/>
        <w:jc w:val="center"/>
        <w:rPr>
          <w:rStyle w:val="FontStyle16"/>
          <w:sz w:val="28"/>
          <w:szCs w:val="28"/>
        </w:rPr>
      </w:pPr>
    </w:p>
    <w:p w14:paraId="6CCEE6F3" w14:textId="77777777" w:rsidR="00654F7F" w:rsidRPr="00E167D2" w:rsidRDefault="00654F7F" w:rsidP="00E167D2">
      <w:pPr>
        <w:pStyle w:val="Style4"/>
        <w:widowControl/>
        <w:tabs>
          <w:tab w:val="left" w:pos="955"/>
        </w:tabs>
        <w:spacing w:line="276" w:lineRule="auto"/>
        <w:ind w:firstLine="709"/>
        <w:jc w:val="center"/>
        <w:rPr>
          <w:rStyle w:val="FontStyle16"/>
          <w:sz w:val="28"/>
          <w:szCs w:val="28"/>
        </w:rPr>
      </w:pPr>
    </w:p>
    <w:p w14:paraId="587EE66C" w14:textId="77777777" w:rsidR="00654F7F" w:rsidRPr="00E167D2" w:rsidRDefault="00654F7F" w:rsidP="00E167D2">
      <w:pPr>
        <w:pStyle w:val="Style4"/>
        <w:widowControl/>
        <w:tabs>
          <w:tab w:val="left" w:pos="955"/>
        </w:tabs>
        <w:spacing w:line="276" w:lineRule="auto"/>
        <w:ind w:firstLine="709"/>
        <w:jc w:val="center"/>
        <w:rPr>
          <w:rStyle w:val="FontStyle16"/>
          <w:sz w:val="28"/>
          <w:szCs w:val="28"/>
        </w:rPr>
      </w:pPr>
    </w:p>
    <w:p w14:paraId="175A97AD" w14:textId="77777777" w:rsidR="00CE7D49" w:rsidRDefault="00CE7D49" w:rsidP="00E167D2">
      <w:pPr>
        <w:pStyle w:val="Style4"/>
        <w:tabs>
          <w:tab w:val="left" w:pos="955"/>
        </w:tabs>
        <w:spacing w:line="276" w:lineRule="auto"/>
        <w:ind w:firstLine="0"/>
        <w:jc w:val="center"/>
        <w:rPr>
          <w:b/>
          <w:spacing w:val="-2"/>
          <w:szCs w:val="28"/>
        </w:rPr>
      </w:pPr>
    </w:p>
    <w:p w14:paraId="05604DC2" w14:textId="77777777" w:rsidR="00E167D2" w:rsidRPr="00E167D2" w:rsidRDefault="00E167D2" w:rsidP="00E167D2">
      <w:pPr>
        <w:pStyle w:val="Style4"/>
        <w:tabs>
          <w:tab w:val="left" w:pos="955"/>
        </w:tabs>
        <w:spacing w:line="276" w:lineRule="auto"/>
        <w:ind w:firstLine="0"/>
        <w:jc w:val="center"/>
        <w:rPr>
          <w:b/>
          <w:spacing w:val="-2"/>
          <w:szCs w:val="28"/>
        </w:rPr>
      </w:pPr>
    </w:p>
    <w:p w14:paraId="0979848B" w14:textId="77777777" w:rsidR="00CE7D49" w:rsidRDefault="00CE7D49" w:rsidP="00E167D2">
      <w:pPr>
        <w:pStyle w:val="Style4"/>
        <w:tabs>
          <w:tab w:val="left" w:pos="955"/>
        </w:tabs>
        <w:spacing w:line="276" w:lineRule="auto"/>
        <w:jc w:val="center"/>
        <w:rPr>
          <w:b/>
          <w:szCs w:val="28"/>
        </w:rPr>
      </w:pPr>
    </w:p>
    <w:p w14:paraId="4B8EDC72" w14:textId="77777777" w:rsidR="000A2C3B" w:rsidRDefault="000A2C3B" w:rsidP="00E167D2">
      <w:pPr>
        <w:pStyle w:val="Style4"/>
        <w:tabs>
          <w:tab w:val="left" w:pos="955"/>
        </w:tabs>
        <w:spacing w:line="276" w:lineRule="auto"/>
        <w:jc w:val="center"/>
        <w:rPr>
          <w:b/>
          <w:szCs w:val="28"/>
        </w:rPr>
      </w:pPr>
    </w:p>
    <w:p w14:paraId="42ABD6C2" w14:textId="77777777" w:rsidR="000A2C3B" w:rsidRDefault="000A2C3B" w:rsidP="00E167D2">
      <w:pPr>
        <w:pStyle w:val="Style4"/>
        <w:tabs>
          <w:tab w:val="left" w:pos="955"/>
        </w:tabs>
        <w:spacing w:line="276" w:lineRule="auto"/>
        <w:jc w:val="center"/>
        <w:rPr>
          <w:b/>
          <w:szCs w:val="28"/>
        </w:rPr>
      </w:pPr>
    </w:p>
    <w:p w14:paraId="6AAF0697" w14:textId="77777777" w:rsidR="002C4E07" w:rsidRDefault="002C4E07" w:rsidP="00987305">
      <w:pPr>
        <w:pStyle w:val="Style4"/>
        <w:tabs>
          <w:tab w:val="left" w:pos="955"/>
        </w:tabs>
        <w:spacing w:line="276" w:lineRule="auto"/>
        <w:ind w:firstLine="0"/>
        <w:rPr>
          <w:b/>
          <w:szCs w:val="28"/>
        </w:rPr>
      </w:pPr>
    </w:p>
    <w:p w14:paraId="579CC3E4" w14:textId="77777777" w:rsidR="002C4E07" w:rsidRPr="00E167D2" w:rsidRDefault="002C4E07" w:rsidP="00E167D2">
      <w:pPr>
        <w:pStyle w:val="Style4"/>
        <w:tabs>
          <w:tab w:val="left" w:pos="955"/>
        </w:tabs>
        <w:spacing w:line="276" w:lineRule="auto"/>
        <w:jc w:val="center"/>
        <w:rPr>
          <w:b/>
          <w:szCs w:val="28"/>
        </w:rPr>
      </w:pPr>
    </w:p>
    <w:p w14:paraId="3413F764" w14:textId="77777777" w:rsidR="002C4E07" w:rsidRDefault="00CE7D49" w:rsidP="00E167D2">
      <w:pPr>
        <w:pStyle w:val="Style4"/>
        <w:tabs>
          <w:tab w:val="left" w:pos="955"/>
        </w:tabs>
        <w:spacing w:line="276" w:lineRule="auto"/>
        <w:ind w:firstLine="0"/>
        <w:jc w:val="center"/>
        <w:rPr>
          <w:b/>
          <w:spacing w:val="-2"/>
          <w:szCs w:val="28"/>
        </w:rPr>
      </w:pPr>
      <w:r w:rsidRPr="00E167D2">
        <w:rPr>
          <w:b/>
          <w:szCs w:val="28"/>
        </w:rPr>
        <w:t>Старый Оскол</w:t>
      </w:r>
      <w:r w:rsidR="006E0B6F" w:rsidRPr="00E167D2">
        <w:rPr>
          <w:b/>
          <w:spacing w:val="-2"/>
          <w:szCs w:val="28"/>
        </w:rPr>
        <w:t xml:space="preserve"> </w:t>
      </w:r>
    </w:p>
    <w:p w14:paraId="25FAD65A" w14:textId="1238A1F2" w:rsidR="00E75F86" w:rsidRPr="00E167D2" w:rsidRDefault="00443891" w:rsidP="00E167D2">
      <w:pPr>
        <w:pStyle w:val="Style4"/>
        <w:tabs>
          <w:tab w:val="left" w:pos="955"/>
        </w:tabs>
        <w:spacing w:line="276" w:lineRule="auto"/>
        <w:ind w:firstLine="0"/>
        <w:jc w:val="center"/>
        <w:rPr>
          <w:b/>
          <w:spacing w:val="-2"/>
          <w:szCs w:val="28"/>
        </w:rPr>
      </w:pPr>
      <w:r w:rsidRPr="00E167D2">
        <w:rPr>
          <w:b/>
          <w:spacing w:val="-2"/>
          <w:szCs w:val="28"/>
        </w:rPr>
        <w:t>202</w:t>
      </w:r>
      <w:r w:rsidR="002B2322">
        <w:rPr>
          <w:b/>
          <w:spacing w:val="-2"/>
          <w:szCs w:val="28"/>
        </w:rPr>
        <w:t>6</w:t>
      </w:r>
      <w:r w:rsidR="00987305">
        <w:rPr>
          <w:b/>
          <w:spacing w:val="-2"/>
          <w:szCs w:val="28"/>
        </w:rPr>
        <w:t xml:space="preserve"> г.</w:t>
      </w:r>
    </w:p>
    <w:p w14:paraId="77D6B4F1" w14:textId="2D3F9F2C" w:rsidR="0012407D" w:rsidRPr="00E167D2" w:rsidRDefault="003E5BE3" w:rsidP="00E167D2">
      <w:pPr>
        <w:pStyle w:val="Style4"/>
        <w:tabs>
          <w:tab w:val="left" w:pos="955"/>
        </w:tabs>
        <w:spacing w:line="276" w:lineRule="auto"/>
        <w:ind w:firstLine="0"/>
        <w:jc w:val="center"/>
        <w:rPr>
          <w:spacing w:val="-2"/>
          <w:szCs w:val="28"/>
        </w:rPr>
      </w:pPr>
      <w:r>
        <w:rPr>
          <w:noProof/>
        </w:rPr>
        <w:lastRenderedPageBreak/>
        <w:drawing>
          <wp:inline distT="0" distB="0" distL="0" distR="0" wp14:anchorId="7CCA3259" wp14:editId="73FA7897">
            <wp:extent cx="5855335"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55335" cy="8618220"/>
                    </a:xfrm>
                    <a:prstGeom prst="rect">
                      <a:avLst/>
                    </a:prstGeom>
                  </pic:spPr>
                </pic:pic>
              </a:graphicData>
            </a:graphic>
          </wp:inline>
        </w:drawing>
      </w:r>
    </w:p>
    <w:p w14:paraId="7CE1CCB8" w14:textId="77777777" w:rsidR="00CE7D49" w:rsidRPr="00E167D2" w:rsidRDefault="00CE7D49" w:rsidP="00E167D2">
      <w:pPr>
        <w:pStyle w:val="Style4"/>
        <w:tabs>
          <w:tab w:val="left" w:pos="955"/>
        </w:tabs>
        <w:spacing w:line="276" w:lineRule="auto"/>
        <w:ind w:firstLine="0"/>
        <w:jc w:val="right"/>
        <w:rPr>
          <w:b/>
          <w:spacing w:val="-2"/>
          <w:szCs w:val="28"/>
        </w:rPr>
      </w:pPr>
    </w:p>
    <w:p w14:paraId="7EAD4F01" w14:textId="59BCCB1A" w:rsidR="009C6270" w:rsidRPr="00E167D2" w:rsidRDefault="009C6270" w:rsidP="00E167D2">
      <w:pPr>
        <w:pStyle w:val="Style4"/>
        <w:spacing w:line="360" w:lineRule="auto"/>
        <w:ind w:firstLine="0"/>
        <w:rPr>
          <w:szCs w:val="28"/>
        </w:rPr>
      </w:pPr>
      <w:bookmarkStart w:id="0" w:name="_GoBack"/>
      <w:bookmarkEnd w:id="0"/>
    </w:p>
    <w:p w14:paraId="6B0E161A" w14:textId="77777777" w:rsidR="00E167D2" w:rsidRPr="00E167D2" w:rsidRDefault="00E167D2" w:rsidP="00AB079C">
      <w:pPr>
        <w:pageBreakBefore/>
        <w:jc w:val="center"/>
        <w:rPr>
          <w:b/>
          <w:szCs w:val="28"/>
        </w:rPr>
      </w:pPr>
      <w:r w:rsidRPr="00E167D2">
        <w:rPr>
          <w:b/>
          <w:szCs w:val="28"/>
        </w:rPr>
        <w:lastRenderedPageBreak/>
        <w:t>СТРУКТУРА ПРОГРАММЫ УЧЕБНОГО ПРЕДМЕТА</w:t>
      </w:r>
    </w:p>
    <w:p w14:paraId="1672D065" w14:textId="77777777" w:rsidR="00E167D2" w:rsidRPr="00E167D2" w:rsidRDefault="00E167D2" w:rsidP="00E167D2">
      <w:pPr>
        <w:jc w:val="both"/>
        <w:rPr>
          <w:b/>
          <w:szCs w:val="28"/>
        </w:rPr>
      </w:pPr>
    </w:p>
    <w:p w14:paraId="4DB16A5D" w14:textId="77777777" w:rsidR="00E167D2" w:rsidRPr="00E167D2" w:rsidRDefault="00E167D2" w:rsidP="00E167D2">
      <w:pPr>
        <w:jc w:val="both"/>
        <w:rPr>
          <w:b/>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E167D2" w:rsidRPr="00E167D2" w14:paraId="18247BD2" w14:textId="77777777" w:rsidTr="007E11F0">
        <w:tc>
          <w:tcPr>
            <w:tcW w:w="9853" w:type="dxa"/>
          </w:tcPr>
          <w:p w14:paraId="2A4A4A0D"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I. Пояснительная записка                                                                                                  </w:t>
            </w:r>
          </w:p>
          <w:p w14:paraId="7F07AD82"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szCs w:val="28"/>
                <w:lang w:eastAsia="en-US"/>
              </w:rPr>
              <w:t xml:space="preserve"> </w:t>
            </w:r>
            <w:r w:rsidRPr="00E167D2">
              <w:rPr>
                <w:rFonts w:cstheme="minorBidi"/>
                <w:i/>
                <w:szCs w:val="28"/>
                <w:lang w:eastAsia="en-US"/>
              </w:rPr>
              <w:t xml:space="preserve">1.Характеристика учебного предмета, его место и роль в образовательном процессе;  </w:t>
            </w:r>
          </w:p>
          <w:p w14:paraId="64985DCB"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2. </w:t>
            </w:r>
            <w:r w:rsidRPr="00E167D2">
              <w:rPr>
                <w:rFonts w:cstheme="minorBidi"/>
                <w:i/>
                <w:szCs w:val="28"/>
                <w:lang w:eastAsia="en-US"/>
              </w:rPr>
              <w:t xml:space="preserve">Срок реализации учебного предмета;  </w:t>
            </w:r>
          </w:p>
          <w:p w14:paraId="44532178"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3. </w:t>
            </w:r>
            <w:r w:rsidRPr="00E167D2">
              <w:rPr>
                <w:rFonts w:cstheme="minorBidi"/>
                <w:i/>
                <w:szCs w:val="28"/>
                <w:lang w:eastAsia="en-US"/>
              </w:rPr>
              <w:t xml:space="preserve">Объем учебного времени, предусмотренный учебным планом образовательного учреждения на реализацию учебного предмета;  </w:t>
            </w:r>
          </w:p>
          <w:p w14:paraId="4437C193"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4. </w:t>
            </w:r>
            <w:r w:rsidRPr="00E167D2">
              <w:rPr>
                <w:rFonts w:cstheme="minorBidi"/>
                <w:i/>
                <w:szCs w:val="28"/>
                <w:lang w:eastAsia="en-US"/>
              </w:rPr>
              <w:t xml:space="preserve">Форма проведения учебных аудиторных занятий;  </w:t>
            </w:r>
          </w:p>
          <w:p w14:paraId="2A09FB19"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5. </w:t>
            </w:r>
            <w:r w:rsidRPr="00E167D2">
              <w:rPr>
                <w:rFonts w:cstheme="minorBidi"/>
                <w:i/>
                <w:szCs w:val="28"/>
                <w:lang w:eastAsia="en-US"/>
              </w:rPr>
              <w:t xml:space="preserve">Цели и задачи учебного предмета;  </w:t>
            </w:r>
          </w:p>
          <w:p w14:paraId="5BF2A7A0"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6. </w:t>
            </w:r>
            <w:r w:rsidRPr="00E167D2">
              <w:rPr>
                <w:rFonts w:cstheme="minorBidi"/>
                <w:i/>
                <w:szCs w:val="28"/>
                <w:lang w:eastAsia="en-US"/>
              </w:rPr>
              <w:t xml:space="preserve">Обоснование структуры программы учебного предмета;  </w:t>
            </w:r>
          </w:p>
          <w:p w14:paraId="07159226"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7. </w:t>
            </w:r>
            <w:r w:rsidRPr="00E167D2">
              <w:rPr>
                <w:rFonts w:cstheme="minorBidi"/>
                <w:i/>
                <w:szCs w:val="28"/>
                <w:lang w:eastAsia="en-US"/>
              </w:rPr>
              <w:t>Методы обучения;</w:t>
            </w:r>
          </w:p>
          <w:p w14:paraId="61947A4B"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i/>
                <w:color w:val="000000"/>
                <w:szCs w:val="28"/>
                <w:lang w:eastAsia="en-US"/>
              </w:rPr>
              <w:t xml:space="preserve">8. </w:t>
            </w:r>
            <w:r w:rsidRPr="00E167D2">
              <w:rPr>
                <w:rFonts w:cstheme="minorBidi"/>
                <w:i/>
                <w:szCs w:val="28"/>
                <w:lang w:eastAsia="en-US"/>
              </w:rPr>
              <w:t>Описание материально-технических условий реализации учебного предмета</w:t>
            </w:r>
          </w:p>
        </w:tc>
      </w:tr>
      <w:tr w:rsidR="00E167D2" w:rsidRPr="00E167D2" w14:paraId="332845E9" w14:textId="77777777" w:rsidTr="007E11F0">
        <w:tc>
          <w:tcPr>
            <w:tcW w:w="9853" w:type="dxa"/>
          </w:tcPr>
          <w:p w14:paraId="4AAEE255"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II. Содержание учебного предмета                                                                                               </w:t>
            </w:r>
          </w:p>
          <w:p w14:paraId="322DB5D0"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1. </w:t>
            </w:r>
            <w:r w:rsidRPr="00E167D2">
              <w:rPr>
                <w:rFonts w:cstheme="minorBidi"/>
                <w:i/>
                <w:szCs w:val="28"/>
                <w:lang w:eastAsia="en-US"/>
              </w:rPr>
              <w:t xml:space="preserve">Сведения о затратах учебного времени;  </w:t>
            </w:r>
          </w:p>
          <w:p w14:paraId="1EA4CBB9"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i/>
                <w:color w:val="000000"/>
                <w:szCs w:val="28"/>
                <w:lang w:eastAsia="en-US"/>
              </w:rPr>
              <w:t xml:space="preserve">2. </w:t>
            </w:r>
            <w:r w:rsidRPr="00E167D2">
              <w:rPr>
                <w:rFonts w:cstheme="minorBidi"/>
                <w:i/>
                <w:szCs w:val="28"/>
                <w:lang w:eastAsia="en-US"/>
              </w:rPr>
              <w:t>Годовые требования по классам</w:t>
            </w:r>
          </w:p>
        </w:tc>
      </w:tr>
      <w:tr w:rsidR="00E167D2" w:rsidRPr="00E167D2" w14:paraId="6F74D201" w14:textId="77777777" w:rsidTr="007E11F0">
        <w:tc>
          <w:tcPr>
            <w:tcW w:w="9853" w:type="dxa"/>
          </w:tcPr>
          <w:p w14:paraId="2B0EBCFC"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III. Требования к уровню подготовки </w:t>
            </w:r>
            <w:proofErr w:type="gramStart"/>
            <w:r w:rsidRPr="00E167D2">
              <w:rPr>
                <w:rFonts w:cstheme="minorBidi"/>
                <w:b/>
                <w:szCs w:val="28"/>
                <w:lang w:eastAsia="en-US"/>
              </w:rPr>
              <w:t>обучающихся</w:t>
            </w:r>
            <w:proofErr w:type="gramEnd"/>
            <w:r w:rsidRPr="00E167D2">
              <w:rPr>
                <w:rFonts w:cstheme="minorBidi"/>
                <w:b/>
                <w:szCs w:val="28"/>
                <w:lang w:eastAsia="en-US"/>
              </w:rPr>
              <w:t xml:space="preserve">  </w:t>
            </w:r>
          </w:p>
        </w:tc>
      </w:tr>
      <w:tr w:rsidR="00E167D2" w:rsidRPr="00E167D2" w14:paraId="1716E60D" w14:textId="77777777" w:rsidTr="007E11F0">
        <w:tc>
          <w:tcPr>
            <w:tcW w:w="9853" w:type="dxa"/>
          </w:tcPr>
          <w:p w14:paraId="6FA974FC"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IV. Формы и методы контроля, система оценок                                                                                     </w:t>
            </w:r>
          </w:p>
          <w:p w14:paraId="52F9D4DE"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1. </w:t>
            </w:r>
            <w:r w:rsidRPr="00E167D2">
              <w:rPr>
                <w:rFonts w:cstheme="minorBidi"/>
                <w:i/>
                <w:szCs w:val="28"/>
                <w:lang w:eastAsia="en-US"/>
              </w:rPr>
              <w:t xml:space="preserve">Аттестация: цели, виды, форма, содержание;   </w:t>
            </w:r>
          </w:p>
          <w:p w14:paraId="55682316"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i/>
                <w:color w:val="000000"/>
                <w:szCs w:val="28"/>
                <w:lang w:eastAsia="en-US"/>
              </w:rPr>
              <w:t xml:space="preserve">2. </w:t>
            </w:r>
            <w:r w:rsidRPr="00E167D2">
              <w:rPr>
                <w:rFonts w:cstheme="minorBidi"/>
                <w:i/>
                <w:szCs w:val="28"/>
                <w:lang w:eastAsia="en-US"/>
              </w:rPr>
              <w:t>Критерии оценки</w:t>
            </w:r>
          </w:p>
        </w:tc>
      </w:tr>
      <w:tr w:rsidR="00E167D2" w:rsidRPr="00E167D2" w14:paraId="593FC5FA" w14:textId="77777777" w:rsidTr="007E11F0">
        <w:tc>
          <w:tcPr>
            <w:tcW w:w="9853" w:type="dxa"/>
          </w:tcPr>
          <w:p w14:paraId="64843924"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V. Методическое обеспечение учебного процесса                                                                                 </w:t>
            </w:r>
          </w:p>
          <w:p w14:paraId="3F9111AA"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1. </w:t>
            </w:r>
            <w:r w:rsidRPr="00E167D2">
              <w:rPr>
                <w:rFonts w:cstheme="minorBidi"/>
                <w:i/>
                <w:szCs w:val="28"/>
                <w:lang w:eastAsia="en-US"/>
              </w:rPr>
              <w:t xml:space="preserve">Методические рекомендации педагогическим работникам;  </w:t>
            </w:r>
          </w:p>
          <w:p w14:paraId="3B5F7CB4"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i/>
                <w:color w:val="000000"/>
                <w:szCs w:val="28"/>
                <w:lang w:eastAsia="en-US"/>
              </w:rPr>
              <w:t xml:space="preserve">2. </w:t>
            </w:r>
            <w:r w:rsidRPr="00E167D2">
              <w:rPr>
                <w:rFonts w:cstheme="minorBidi"/>
                <w:i/>
                <w:szCs w:val="28"/>
                <w:lang w:eastAsia="en-US"/>
              </w:rPr>
              <w:t xml:space="preserve">Рекомендации по организации самостоятельной работы </w:t>
            </w:r>
            <w:proofErr w:type="gramStart"/>
            <w:r w:rsidRPr="00E167D2">
              <w:rPr>
                <w:rFonts w:cstheme="minorBidi"/>
                <w:i/>
                <w:szCs w:val="28"/>
                <w:lang w:eastAsia="en-US"/>
              </w:rPr>
              <w:t>обучающихся</w:t>
            </w:r>
            <w:proofErr w:type="gramEnd"/>
          </w:p>
        </w:tc>
      </w:tr>
      <w:tr w:rsidR="00E167D2" w:rsidRPr="00E167D2" w14:paraId="1A1CFC0C" w14:textId="77777777" w:rsidTr="007E11F0">
        <w:tc>
          <w:tcPr>
            <w:tcW w:w="9853" w:type="dxa"/>
          </w:tcPr>
          <w:p w14:paraId="7E9AF7AF"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VI. Творческое развитие учащихся</w:t>
            </w:r>
          </w:p>
        </w:tc>
      </w:tr>
      <w:tr w:rsidR="00E167D2" w:rsidRPr="00E167D2" w14:paraId="036EC785" w14:textId="77777777" w:rsidTr="007E11F0">
        <w:tc>
          <w:tcPr>
            <w:tcW w:w="9853" w:type="dxa"/>
          </w:tcPr>
          <w:p w14:paraId="64FE1B6B"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VII. Требования к условиям реализации программы</w:t>
            </w:r>
          </w:p>
        </w:tc>
      </w:tr>
      <w:tr w:rsidR="00E167D2" w:rsidRPr="00E167D2" w14:paraId="21C86EAA" w14:textId="77777777" w:rsidTr="007E11F0">
        <w:tc>
          <w:tcPr>
            <w:tcW w:w="9853" w:type="dxa"/>
          </w:tcPr>
          <w:p w14:paraId="4BE8DF28" w14:textId="77777777" w:rsidR="00E167D2" w:rsidRPr="00E167D2" w:rsidRDefault="00E167D2" w:rsidP="00E167D2">
            <w:pPr>
              <w:spacing w:before="100" w:beforeAutospacing="1" w:after="100" w:afterAutospacing="1" w:line="360" w:lineRule="auto"/>
              <w:contextualSpacing/>
              <w:rPr>
                <w:rFonts w:cstheme="minorBidi"/>
                <w:b/>
                <w:szCs w:val="28"/>
                <w:lang w:eastAsia="en-US"/>
              </w:rPr>
            </w:pPr>
            <w:r w:rsidRPr="00E167D2">
              <w:rPr>
                <w:rFonts w:cstheme="minorBidi"/>
                <w:b/>
                <w:szCs w:val="28"/>
                <w:lang w:eastAsia="en-US"/>
              </w:rPr>
              <w:t xml:space="preserve">VIII. Списки рекомендуемой нотной и методической литературы                                                                      </w:t>
            </w:r>
          </w:p>
          <w:p w14:paraId="3FC5D0F5"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color w:val="000000"/>
                <w:szCs w:val="28"/>
                <w:lang w:eastAsia="en-US"/>
              </w:rPr>
              <w:t xml:space="preserve">1. </w:t>
            </w:r>
            <w:r w:rsidRPr="00E167D2">
              <w:rPr>
                <w:rFonts w:cstheme="minorBidi"/>
                <w:i/>
                <w:szCs w:val="28"/>
                <w:lang w:eastAsia="en-US"/>
              </w:rPr>
              <w:t xml:space="preserve">Список рекомендуемой нотной литературы;  </w:t>
            </w:r>
          </w:p>
          <w:p w14:paraId="22EE0F29" w14:textId="77777777" w:rsidR="00E167D2" w:rsidRPr="00E167D2" w:rsidRDefault="00E167D2" w:rsidP="00E167D2">
            <w:pPr>
              <w:spacing w:before="100" w:beforeAutospacing="1" w:after="100" w:afterAutospacing="1" w:line="360" w:lineRule="auto"/>
              <w:contextualSpacing/>
              <w:rPr>
                <w:rFonts w:cstheme="minorBidi"/>
                <w:b/>
                <w:i/>
                <w:szCs w:val="28"/>
                <w:lang w:eastAsia="en-US"/>
              </w:rPr>
            </w:pPr>
            <w:r w:rsidRPr="00E167D2">
              <w:rPr>
                <w:rFonts w:cstheme="minorBidi"/>
                <w:i/>
                <w:color w:val="000000"/>
                <w:szCs w:val="28"/>
                <w:lang w:eastAsia="en-US"/>
              </w:rPr>
              <w:t xml:space="preserve">2. </w:t>
            </w:r>
            <w:r w:rsidRPr="00E167D2">
              <w:rPr>
                <w:rFonts w:cstheme="minorBidi"/>
                <w:i/>
                <w:szCs w:val="28"/>
                <w:lang w:eastAsia="en-US"/>
              </w:rPr>
              <w:t xml:space="preserve">Список рекомендуемой методической литературы </w:t>
            </w:r>
          </w:p>
        </w:tc>
      </w:tr>
      <w:tr w:rsidR="00E167D2" w:rsidRPr="00E167D2" w14:paraId="1EAD7BF6" w14:textId="77777777" w:rsidTr="007E11F0">
        <w:tc>
          <w:tcPr>
            <w:tcW w:w="9853" w:type="dxa"/>
          </w:tcPr>
          <w:p w14:paraId="214A3046" w14:textId="77777777" w:rsidR="00E167D2" w:rsidRPr="00E167D2" w:rsidRDefault="00E167D2" w:rsidP="00E167D2">
            <w:pPr>
              <w:spacing w:before="100" w:beforeAutospacing="1" w:after="100" w:afterAutospacing="1" w:line="360" w:lineRule="auto"/>
              <w:contextualSpacing/>
              <w:rPr>
                <w:rFonts w:cstheme="minorBidi"/>
                <w:i/>
                <w:szCs w:val="28"/>
                <w:lang w:eastAsia="en-US"/>
              </w:rPr>
            </w:pPr>
            <w:r w:rsidRPr="00E167D2">
              <w:rPr>
                <w:rFonts w:cstheme="minorBidi"/>
                <w:i/>
                <w:szCs w:val="28"/>
                <w:lang w:eastAsia="en-US"/>
              </w:rPr>
              <w:t>Приложение№ 1. Примерный репертуарный список</w:t>
            </w:r>
          </w:p>
          <w:p w14:paraId="362AAFF8" w14:textId="77777777" w:rsidR="00E167D2" w:rsidRPr="00E167D2" w:rsidRDefault="00E167D2" w:rsidP="00E167D2">
            <w:pPr>
              <w:spacing w:before="100" w:beforeAutospacing="1" w:after="100" w:afterAutospacing="1" w:line="360" w:lineRule="auto"/>
              <w:contextualSpacing/>
              <w:rPr>
                <w:rFonts w:cstheme="minorBidi"/>
                <w:b/>
                <w:i/>
                <w:szCs w:val="28"/>
                <w:lang w:eastAsia="en-US"/>
              </w:rPr>
            </w:pPr>
            <w:r w:rsidRPr="00E167D2">
              <w:rPr>
                <w:rFonts w:cstheme="minorBidi"/>
                <w:i/>
                <w:szCs w:val="28"/>
                <w:lang w:eastAsia="en-US"/>
              </w:rPr>
              <w:t>Приложение № 2. Технические требования по классам</w:t>
            </w:r>
          </w:p>
        </w:tc>
      </w:tr>
    </w:tbl>
    <w:p w14:paraId="50164FAB" w14:textId="5097CB35" w:rsidR="00995885" w:rsidRPr="00286EF7" w:rsidRDefault="00286EF7" w:rsidP="00AB079C">
      <w:pPr>
        <w:pageBreakBefore/>
        <w:spacing w:line="360" w:lineRule="auto"/>
        <w:jc w:val="center"/>
        <w:rPr>
          <w:b/>
          <w:szCs w:val="28"/>
        </w:rPr>
      </w:pPr>
      <w:r w:rsidRPr="00B41F3F">
        <w:rPr>
          <w:b/>
          <w:szCs w:val="28"/>
          <w:lang w:val="en-US"/>
        </w:rPr>
        <w:lastRenderedPageBreak/>
        <w:t>I</w:t>
      </w:r>
      <w:r w:rsidR="00B41F3F">
        <w:rPr>
          <w:b/>
          <w:szCs w:val="28"/>
        </w:rPr>
        <w:t xml:space="preserve">. ПОЯСНИТЕЛЬНАЯ ЗАПИСКА </w:t>
      </w:r>
    </w:p>
    <w:p w14:paraId="02FB453E" w14:textId="77777777" w:rsidR="00995885" w:rsidRPr="00E167D2" w:rsidRDefault="00995885" w:rsidP="00E167D2">
      <w:pPr>
        <w:spacing w:line="360" w:lineRule="auto"/>
        <w:rPr>
          <w:szCs w:val="28"/>
        </w:rPr>
      </w:pPr>
    </w:p>
    <w:p w14:paraId="7C9C0122" w14:textId="0A81F372" w:rsidR="00995885" w:rsidRPr="00E167D2" w:rsidRDefault="00A86E4F" w:rsidP="00E167D2">
      <w:pPr>
        <w:spacing w:line="360" w:lineRule="auto"/>
        <w:jc w:val="both"/>
        <w:rPr>
          <w:b/>
          <w:i/>
          <w:szCs w:val="28"/>
        </w:rPr>
      </w:pPr>
      <w:r w:rsidRPr="00E167D2">
        <w:rPr>
          <w:b/>
          <w:i/>
          <w:spacing w:val="-2"/>
          <w:szCs w:val="28"/>
        </w:rPr>
        <w:t xml:space="preserve">1. </w:t>
      </w:r>
      <w:r w:rsidR="00995885" w:rsidRPr="00E167D2">
        <w:rPr>
          <w:b/>
          <w:i/>
          <w:spacing w:val="-2"/>
          <w:szCs w:val="28"/>
        </w:rPr>
        <w:t>Х</w:t>
      </w:r>
      <w:r w:rsidR="00995885" w:rsidRPr="00E167D2">
        <w:rPr>
          <w:b/>
          <w:i/>
          <w:szCs w:val="28"/>
        </w:rPr>
        <w:t>ара</w:t>
      </w:r>
      <w:r w:rsidR="00995885" w:rsidRPr="00E167D2">
        <w:rPr>
          <w:b/>
          <w:i/>
          <w:spacing w:val="-3"/>
          <w:szCs w:val="28"/>
        </w:rPr>
        <w:t>к</w:t>
      </w:r>
      <w:r w:rsidR="00995885" w:rsidRPr="00E167D2">
        <w:rPr>
          <w:b/>
          <w:i/>
          <w:spacing w:val="1"/>
          <w:szCs w:val="28"/>
        </w:rPr>
        <w:t>т</w:t>
      </w:r>
      <w:r w:rsidR="00995885" w:rsidRPr="00E167D2">
        <w:rPr>
          <w:b/>
          <w:i/>
          <w:spacing w:val="-2"/>
          <w:szCs w:val="28"/>
        </w:rPr>
        <w:t>е</w:t>
      </w:r>
      <w:r w:rsidR="00995885" w:rsidRPr="00E167D2">
        <w:rPr>
          <w:b/>
          <w:i/>
          <w:szCs w:val="28"/>
        </w:rPr>
        <w:t>ри</w:t>
      </w:r>
      <w:r w:rsidR="00995885" w:rsidRPr="00E167D2">
        <w:rPr>
          <w:b/>
          <w:i/>
          <w:spacing w:val="-2"/>
          <w:szCs w:val="28"/>
        </w:rPr>
        <w:t>с</w:t>
      </w:r>
      <w:r w:rsidR="00995885" w:rsidRPr="00E167D2">
        <w:rPr>
          <w:b/>
          <w:i/>
          <w:spacing w:val="1"/>
          <w:szCs w:val="28"/>
        </w:rPr>
        <w:t>т</w:t>
      </w:r>
      <w:r w:rsidR="00995885" w:rsidRPr="00E167D2">
        <w:rPr>
          <w:b/>
          <w:i/>
          <w:szCs w:val="28"/>
        </w:rPr>
        <w:t>и</w:t>
      </w:r>
      <w:r w:rsidR="00995885" w:rsidRPr="00E167D2">
        <w:rPr>
          <w:b/>
          <w:i/>
          <w:spacing w:val="-3"/>
          <w:szCs w:val="28"/>
        </w:rPr>
        <w:t>к</w:t>
      </w:r>
      <w:r w:rsidR="00995885" w:rsidRPr="00E167D2">
        <w:rPr>
          <w:b/>
          <w:i/>
          <w:szCs w:val="28"/>
        </w:rPr>
        <w:t xml:space="preserve">а </w:t>
      </w:r>
      <w:r w:rsidR="00995885" w:rsidRPr="00E167D2">
        <w:rPr>
          <w:b/>
          <w:i/>
          <w:spacing w:val="-2"/>
          <w:szCs w:val="28"/>
        </w:rPr>
        <w:t>у</w:t>
      </w:r>
      <w:r w:rsidR="00995885" w:rsidRPr="00E167D2">
        <w:rPr>
          <w:b/>
          <w:i/>
          <w:spacing w:val="5"/>
          <w:szCs w:val="28"/>
        </w:rPr>
        <w:t>ч</w:t>
      </w:r>
      <w:r w:rsidR="00995885" w:rsidRPr="00E167D2">
        <w:rPr>
          <w:b/>
          <w:i/>
          <w:spacing w:val="-2"/>
          <w:szCs w:val="28"/>
        </w:rPr>
        <w:t>е</w:t>
      </w:r>
      <w:r w:rsidR="00995885" w:rsidRPr="00E167D2">
        <w:rPr>
          <w:b/>
          <w:i/>
          <w:spacing w:val="-1"/>
          <w:szCs w:val="28"/>
        </w:rPr>
        <w:t>б</w:t>
      </w:r>
      <w:r w:rsidR="00995885" w:rsidRPr="00E167D2">
        <w:rPr>
          <w:b/>
          <w:i/>
          <w:szCs w:val="28"/>
        </w:rPr>
        <w:t>но</w:t>
      </w:r>
      <w:r w:rsidR="00995885" w:rsidRPr="00E167D2">
        <w:rPr>
          <w:b/>
          <w:i/>
          <w:spacing w:val="1"/>
          <w:szCs w:val="28"/>
        </w:rPr>
        <w:t>г</w:t>
      </w:r>
      <w:r w:rsidR="00995885" w:rsidRPr="00E167D2">
        <w:rPr>
          <w:b/>
          <w:i/>
          <w:szCs w:val="28"/>
        </w:rPr>
        <w:t>о пр</w:t>
      </w:r>
      <w:r w:rsidR="00995885" w:rsidRPr="00E167D2">
        <w:rPr>
          <w:b/>
          <w:i/>
          <w:spacing w:val="-2"/>
          <w:szCs w:val="28"/>
        </w:rPr>
        <w:t>ед</w:t>
      </w:r>
      <w:r w:rsidR="00995885" w:rsidRPr="00E167D2">
        <w:rPr>
          <w:b/>
          <w:i/>
          <w:spacing w:val="1"/>
          <w:szCs w:val="28"/>
        </w:rPr>
        <w:t>м</w:t>
      </w:r>
      <w:r w:rsidR="00995885" w:rsidRPr="00E167D2">
        <w:rPr>
          <w:b/>
          <w:i/>
          <w:spacing w:val="-2"/>
          <w:szCs w:val="28"/>
        </w:rPr>
        <w:t>е</w:t>
      </w:r>
      <w:r w:rsidR="00995885" w:rsidRPr="00E167D2">
        <w:rPr>
          <w:b/>
          <w:i/>
          <w:spacing w:val="1"/>
          <w:szCs w:val="28"/>
        </w:rPr>
        <w:t>т</w:t>
      </w:r>
      <w:r w:rsidR="00995885" w:rsidRPr="00E167D2">
        <w:rPr>
          <w:b/>
          <w:i/>
          <w:szCs w:val="28"/>
        </w:rPr>
        <w:t xml:space="preserve">а, </w:t>
      </w:r>
      <w:r w:rsidR="00995885" w:rsidRPr="00E167D2">
        <w:rPr>
          <w:b/>
          <w:i/>
          <w:spacing w:val="-2"/>
          <w:szCs w:val="28"/>
        </w:rPr>
        <w:t>е</w:t>
      </w:r>
      <w:r w:rsidR="00995885" w:rsidRPr="00E167D2">
        <w:rPr>
          <w:b/>
          <w:i/>
          <w:spacing w:val="1"/>
          <w:szCs w:val="28"/>
        </w:rPr>
        <w:t>г</w:t>
      </w:r>
      <w:r w:rsidR="00995885" w:rsidRPr="00E167D2">
        <w:rPr>
          <w:b/>
          <w:i/>
          <w:szCs w:val="28"/>
        </w:rPr>
        <w:t xml:space="preserve">о </w:t>
      </w:r>
      <w:r w:rsidR="00995885" w:rsidRPr="00E167D2">
        <w:rPr>
          <w:b/>
          <w:i/>
          <w:spacing w:val="1"/>
          <w:szCs w:val="28"/>
        </w:rPr>
        <w:t>м</w:t>
      </w:r>
      <w:r w:rsidR="00995885" w:rsidRPr="00E167D2">
        <w:rPr>
          <w:b/>
          <w:i/>
          <w:spacing w:val="-2"/>
          <w:szCs w:val="28"/>
        </w:rPr>
        <w:t>ес</w:t>
      </w:r>
      <w:r w:rsidR="00995885" w:rsidRPr="00E167D2">
        <w:rPr>
          <w:b/>
          <w:i/>
          <w:spacing w:val="1"/>
          <w:szCs w:val="28"/>
        </w:rPr>
        <w:t>т</w:t>
      </w:r>
      <w:r w:rsidR="00995885" w:rsidRPr="00E167D2">
        <w:rPr>
          <w:b/>
          <w:i/>
          <w:szCs w:val="28"/>
        </w:rPr>
        <w:t>о и роль в о</w:t>
      </w:r>
      <w:r w:rsidR="00995885" w:rsidRPr="00E167D2">
        <w:rPr>
          <w:b/>
          <w:i/>
          <w:spacing w:val="-1"/>
          <w:szCs w:val="28"/>
        </w:rPr>
        <w:t>б</w:t>
      </w:r>
      <w:r w:rsidR="00995885" w:rsidRPr="00E167D2">
        <w:rPr>
          <w:b/>
          <w:i/>
          <w:szCs w:val="28"/>
        </w:rPr>
        <w:t>ра</w:t>
      </w:r>
      <w:r w:rsidR="00995885" w:rsidRPr="00E167D2">
        <w:rPr>
          <w:b/>
          <w:i/>
          <w:spacing w:val="1"/>
          <w:szCs w:val="28"/>
        </w:rPr>
        <w:t>з</w:t>
      </w:r>
      <w:r w:rsidR="00995885" w:rsidRPr="00E167D2">
        <w:rPr>
          <w:b/>
          <w:i/>
          <w:szCs w:val="28"/>
        </w:rPr>
        <w:t>ова</w:t>
      </w:r>
      <w:r w:rsidR="00995885" w:rsidRPr="00E167D2">
        <w:rPr>
          <w:b/>
          <w:i/>
          <w:spacing w:val="1"/>
          <w:szCs w:val="28"/>
        </w:rPr>
        <w:t>т</w:t>
      </w:r>
      <w:r w:rsidR="00995885" w:rsidRPr="00E167D2">
        <w:rPr>
          <w:b/>
          <w:i/>
          <w:spacing w:val="-2"/>
          <w:szCs w:val="28"/>
        </w:rPr>
        <w:t>е</w:t>
      </w:r>
      <w:r w:rsidR="00995885" w:rsidRPr="00E167D2">
        <w:rPr>
          <w:b/>
          <w:i/>
          <w:szCs w:val="28"/>
        </w:rPr>
        <w:t>льном</w:t>
      </w:r>
      <w:r w:rsidR="00995885" w:rsidRPr="00E167D2">
        <w:rPr>
          <w:b/>
          <w:i/>
          <w:spacing w:val="1"/>
          <w:szCs w:val="28"/>
        </w:rPr>
        <w:t xml:space="preserve"> </w:t>
      </w:r>
      <w:r w:rsidR="00995885" w:rsidRPr="00E167D2">
        <w:rPr>
          <w:b/>
          <w:i/>
          <w:szCs w:val="28"/>
        </w:rPr>
        <w:t>проц</w:t>
      </w:r>
      <w:r w:rsidR="00995885" w:rsidRPr="00E167D2">
        <w:rPr>
          <w:b/>
          <w:i/>
          <w:spacing w:val="-2"/>
          <w:szCs w:val="28"/>
        </w:rPr>
        <w:t>ессе</w:t>
      </w:r>
      <w:r w:rsidR="00995885" w:rsidRPr="00E167D2">
        <w:rPr>
          <w:b/>
          <w:i/>
          <w:szCs w:val="28"/>
        </w:rPr>
        <w:t>.</w:t>
      </w:r>
    </w:p>
    <w:p w14:paraId="07E47C9A" w14:textId="77777777" w:rsidR="00995885" w:rsidRPr="00E167D2" w:rsidRDefault="00995885" w:rsidP="00B41F3F">
      <w:pPr>
        <w:pStyle w:val="a3"/>
        <w:spacing w:line="360" w:lineRule="auto"/>
        <w:ind w:firstLine="709"/>
        <w:rPr>
          <w:szCs w:val="28"/>
        </w:rPr>
      </w:pPr>
      <w:r w:rsidRPr="00E167D2">
        <w:rPr>
          <w:spacing w:val="-3"/>
          <w:szCs w:val="28"/>
        </w:rPr>
        <w:t>П</w:t>
      </w:r>
      <w:r w:rsidRPr="00E167D2">
        <w:rPr>
          <w:szCs w:val="28"/>
        </w:rPr>
        <w:t>рогра</w:t>
      </w:r>
      <w:r w:rsidRPr="00E167D2">
        <w:rPr>
          <w:spacing w:val="-3"/>
          <w:szCs w:val="28"/>
        </w:rPr>
        <w:t>мм</w:t>
      </w:r>
      <w:r w:rsidRPr="00E167D2">
        <w:rPr>
          <w:szCs w:val="28"/>
        </w:rPr>
        <w:t>а у</w:t>
      </w:r>
      <w:r w:rsidRPr="00E167D2">
        <w:rPr>
          <w:spacing w:val="-1"/>
          <w:szCs w:val="28"/>
        </w:rPr>
        <w:t>ч</w:t>
      </w:r>
      <w:r w:rsidRPr="00E167D2">
        <w:rPr>
          <w:szCs w:val="28"/>
        </w:rPr>
        <w:t>е</w:t>
      </w:r>
      <w:r w:rsidRPr="00E167D2">
        <w:rPr>
          <w:spacing w:val="-2"/>
          <w:szCs w:val="28"/>
        </w:rPr>
        <w:t>б</w:t>
      </w:r>
      <w:r w:rsidRPr="00E167D2">
        <w:rPr>
          <w:szCs w:val="28"/>
        </w:rPr>
        <w:t>но</w:t>
      </w:r>
      <w:r w:rsidRPr="00E167D2">
        <w:rPr>
          <w:spacing w:val="-5"/>
          <w:szCs w:val="28"/>
        </w:rPr>
        <w:t>г</w:t>
      </w:r>
      <w:r w:rsidRPr="00E167D2">
        <w:rPr>
          <w:szCs w:val="28"/>
        </w:rPr>
        <w:t>о пр</w:t>
      </w:r>
      <w:r w:rsidRPr="00E167D2">
        <w:rPr>
          <w:spacing w:val="-5"/>
          <w:szCs w:val="28"/>
        </w:rPr>
        <w:t>е</w:t>
      </w:r>
      <w:r w:rsidRPr="00E167D2">
        <w:rPr>
          <w:spacing w:val="-3"/>
          <w:szCs w:val="28"/>
        </w:rPr>
        <w:t>дм</w:t>
      </w:r>
      <w:r w:rsidRPr="00E167D2">
        <w:rPr>
          <w:szCs w:val="28"/>
        </w:rPr>
        <w:t>е</w:t>
      </w:r>
      <w:r w:rsidRPr="00E167D2">
        <w:rPr>
          <w:spacing w:val="3"/>
          <w:szCs w:val="28"/>
        </w:rPr>
        <w:t>т</w:t>
      </w:r>
      <w:r w:rsidRPr="00E167D2">
        <w:rPr>
          <w:szCs w:val="28"/>
        </w:rPr>
        <w:t>а «</w:t>
      </w:r>
      <w:r w:rsidRPr="00E167D2">
        <w:rPr>
          <w:spacing w:val="-2"/>
          <w:szCs w:val="28"/>
        </w:rPr>
        <w:t>С</w:t>
      </w:r>
      <w:r w:rsidRPr="00E167D2">
        <w:rPr>
          <w:szCs w:val="28"/>
        </w:rPr>
        <w:t>пе</w:t>
      </w:r>
      <w:r w:rsidRPr="00E167D2">
        <w:rPr>
          <w:spacing w:val="5"/>
          <w:szCs w:val="28"/>
        </w:rPr>
        <w:t>ц</w:t>
      </w:r>
      <w:r w:rsidRPr="00E167D2">
        <w:rPr>
          <w:szCs w:val="28"/>
        </w:rPr>
        <w:t>иал</w:t>
      </w:r>
      <w:r w:rsidRPr="00E167D2">
        <w:rPr>
          <w:spacing w:val="2"/>
          <w:szCs w:val="28"/>
        </w:rPr>
        <w:t>ь</w:t>
      </w:r>
      <w:r w:rsidRPr="00E167D2">
        <w:rPr>
          <w:szCs w:val="28"/>
        </w:rPr>
        <w:t>н</w:t>
      </w:r>
      <w:r w:rsidRPr="00E167D2">
        <w:rPr>
          <w:spacing w:val="5"/>
          <w:szCs w:val="28"/>
        </w:rPr>
        <w:t>о</w:t>
      </w:r>
      <w:r w:rsidRPr="00E167D2">
        <w:rPr>
          <w:szCs w:val="28"/>
        </w:rPr>
        <w:t>с</w:t>
      </w:r>
      <w:r w:rsidRPr="00E167D2">
        <w:rPr>
          <w:spacing w:val="-2"/>
          <w:szCs w:val="28"/>
        </w:rPr>
        <w:t>т</w:t>
      </w:r>
      <w:r w:rsidRPr="00E167D2">
        <w:rPr>
          <w:spacing w:val="1"/>
          <w:szCs w:val="28"/>
        </w:rPr>
        <w:t>ь</w:t>
      </w:r>
      <w:r w:rsidRPr="00E167D2">
        <w:rPr>
          <w:szCs w:val="28"/>
        </w:rPr>
        <w:t xml:space="preserve">» по </w:t>
      </w:r>
      <w:r w:rsidRPr="00E167D2">
        <w:rPr>
          <w:spacing w:val="-3"/>
          <w:szCs w:val="28"/>
        </w:rPr>
        <w:t>в</w:t>
      </w:r>
      <w:r w:rsidRPr="00E167D2">
        <w:rPr>
          <w:szCs w:val="28"/>
        </w:rPr>
        <w:t>и</w:t>
      </w:r>
      <w:r w:rsidRPr="00E167D2">
        <w:rPr>
          <w:spacing w:val="2"/>
          <w:szCs w:val="28"/>
        </w:rPr>
        <w:t>д</w:t>
      </w:r>
      <w:r w:rsidRPr="00E167D2">
        <w:rPr>
          <w:szCs w:val="28"/>
        </w:rPr>
        <w:t>у инс</w:t>
      </w:r>
      <w:r w:rsidRPr="00E167D2">
        <w:rPr>
          <w:spacing w:val="2"/>
          <w:szCs w:val="28"/>
        </w:rPr>
        <w:t>т</w:t>
      </w:r>
      <w:r w:rsidRPr="00E167D2">
        <w:rPr>
          <w:szCs w:val="28"/>
        </w:rPr>
        <w:t>р</w:t>
      </w:r>
      <w:r w:rsidRPr="00E167D2">
        <w:rPr>
          <w:spacing w:val="-11"/>
          <w:szCs w:val="28"/>
        </w:rPr>
        <w:t>у</w:t>
      </w:r>
      <w:r w:rsidRPr="00E167D2">
        <w:rPr>
          <w:spacing w:val="-3"/>
          <w:szCs w:val="28"/>
        </w:rPr>
        <w:t>м</w:t>
      </w:r>
      <w:r w:rsidRPr="00E167D2">
        <w:rPr>
          <w:szCs w:val="28"/>
        </w:rPr>
        <w:t>ен</w:t>
      </w:r>
      <w:r w:rsidRPr="00E167D2">
        <w:rPr>
          <w:spacing w:val="2"/>
          <w:szCs w:val="28"/>
        </w:rPr>
        <w:t>т</w:t>
      </w:r>
      <w:r w:rsidRPr="00E167D2">
        <w:rPr>
          <w:szCs w:val="28"/>
        </w:rPr>
        <w:t>а «виолончель»,</w:t>
      </w:r>
      <w:r w:rsidRPr="00E167D2">
        <w:rPr>
          <w:spacing w:val="20"/>
          <w:szCs w:val="28"/>
        </w:rPr>
        <w:t xml:space="preserve"> </w:t>
      </w:r>
      <w:r w:rsidRPr="00E167D2">
        <w:rPr>
          <w:spacing w:val="-3"/>
          <w:szCs w:val="28"/>
        </w:rPr>
        <w:t>д</w:t>
      </w:r>
      <w:r w:rsidRPr="00E167D2">
        <w:rPr>
          <w:szCs w:val="28"/>
        </w:rPr>
        <w:t>алее</w:t>
      </w:r>
      <w:r w:rsidRPr="00E167D2">
        <w:rPr>
          <w:spacing w:val="22"/>
          <w:szCs w:val="28"/>
        </w:rPr>
        <w:t xml:space="preserve"> </w:t>
      </w:r>
      <w:r w:rsidRPr="00E167D2">
        <w:rPr>
          <w:szCs w:val="28"/>
        </w:rPr>
        <w:t>–</w:t>
      </w:r>
      <w:r w:rsidRPr="00E167D2">
        <w:rPr>
          <w:spacing w:val="20"/>
          <w:szCs w:val="28"/>
        </w:rPr>
        <w:t xml:space="preserve"> </w:t>
      </w:r>
      <w:r w:rsidRPr="00E167D2">
        <w:rPr>
          <w:szCs w:val="28"/>
        </w:rPr>
        <w:t>«</w:t>
      </w:r>
      <w:r w:rsidRPr="00E167D2">
        <w:rPr>
          <w:spacing w:val="-2"/>
          <w:szCs w:val="28"/>
        </w:rPr>
        <w:t>С</w:t>
      </w:r>
      <w:r w:rsidRPr="00E167D2">
        <w:rPr>
          <w:szCs w:val="28"/>
        </w:rPr>
        <w:t>пециал</w:t>
      </w:r>
      <w:r w:rsidRPr="00E167D2">
        <w:rPr>
          <w:spacing w:val="2"/>
          <w:szCs w:val="28"/>
        </w:rPr>
        <w:t>ь</w:t>
      </w:r>
      <w:r w:rsidRPr="00E167D2">
        <w:rPr>
          <w:szCs w:val="28"/>
        </w:rPr>
        <w:t>н</w:t>
      </w:r>
      <w:r w:rsidRPr="00E167D2">
        <w:rPr>
          <w:spacing w:val="5"/>
          <w:szCs w:val="28"/>
        </w:rPr>
        <w:t>о</w:t>
      </w:r>
      <w:r w:rsidRPr="00E167D2">
        <w:rPr>
          <w:szCs w:val="28"/>
        </w:rPr>
        <w:t>с</w:t>
      </w:r>
      <w:r w:rsidRPr="00E167D2">
        <w:rPr>
          <w:spacing w:val="-2"/>
          <w:szCs w:val="28"/>
        </w:rPr>
        <w:t>т</w:t>
      </w:r>
      <w:r w:rsidRPr="00E167D2">
        <w:rPr>
          <w:szCs w:val="28"/>
        </w:rPr>
        <w:t>ь</w:t>
      </w:r>
      <w:r w:rsidRPr="00E167D2">
        <w:rPr>
          <w:spacing w:val="21"/>
          <w:szCs w:val="28"/>
        </w:rPr>
        <w:t xml:space="preserve"> </w:t>
      </w:r>
      <w:r w:rsidRPr="00E167D2">
        <w:rPr>
          <w:spacing w:val="1"/>
          <w:szCs w:val="28"/>
        </w:rPr>
        <w:t>(</w:t>
      </w:r>
      <w:r w:rsidRPr="00E167D2">
        <w:rPr>
          <w:szCs w:val="28"/>
        </w:rPr>
        <w:t>виолончель</w:t>
      </w:r>
      <w:r w:rsidRPr="00E167D2">
        <w:rPr>
          <w:spacing w:val="2"/>
          <w:szCs w:val="28"/>
        </w:rPr>
        <w:t>)</w:t>
      </w:r>
      <w:r w:rsidRPr="00E167D2">
        <w:rPr>
          <w:szCs w:val="28"/>
        </w:rPr>
        <w:t>» ПО.01.УП.01.</w:t>
      </w:r>
      <w:r w:rsidRPr="00E167D2">
        <w:rPr>
          <w:spacing w:val="19"/>
          <w:szCs w:val="28"/>
        </w:rPr>
        <w:t xml:space="preserve"> </w:t>
      </w:r>
      <w:r w:rsidRPr="00E167D2">
        <w:rPr>
          <w:szCs w:val="28"/>
        </w:rPr>
        <w:t>разра</w:t>
      </w:r>
      <w:r w:rsidRPr="00E167D2">
        <w:rPr>
          <w:spacing w:val="-2"/>
          <w:szCs w:val="28"/>
        </w:rPr>
        <w:t>б</w:t>
      </w:r>
      <w:r w:rsidRPr="00E167D2">
        <w:rPr>
          <w:spacing w:val="-6"/>
          <w:szCs w:val="28"/>
        </w:rPr>
        <w:t>о</w:t>
      </w:r>
      <w:r w:rsidRPr="00E167D2">
        <w:rPr>
          <w:spacing w:val="2"/>
          <w:szCs w:val="28"/>
        </w:rPr>
        <w:t>т</w:t>
      </w:r>
      <w:r w:rsidRPr="00E167D2">
        <w:rPr>
          <w:szCs w:val="28"/>
        </w:rPr>
        <w:t>ана</w:t>
      </w:r>
      <w:r w:rsidRPr="00E167D2">
        <w:rPr>
          <w:spacing w:val="40"/>
          <w:szCs w:val="28"/>
        </w:rPr>
        <w:t xml:space="preserve"> </w:t>
      </w:r>
      <w:r w:rsidRPr="00E167D2">
        <w:rPr>
          <w:szCs w:val="28"/>
        </w:rPr>
        <w:t>на</w:t>
      </w:r>
      <w:r w:rsidRPr="00E167D2">
        <w:rPr>
          <w:spacing w:val="39"/>
          <w:szCs w:val="28"/>
        </w:rPr>
        <w:t xml:space="preserve"> </w:t>
      </w:r>
      <w:r w:rsidRPr="00E167D2">
        <w:rPr>
          <w:spacing w:val="4"/>
          <w:szCs w:val="28"/>
        </w:rPr>
        <w:t>о</w:t>
      </w:r>
      <w:r w:rsidRPr="00E167D2">
        <w:rPr>
          <w:szCs w:val="28"/>
        </w:rPr>
        <w:t>сно</w:t>
      </w:r>
      <w:r w:rsidRPr="00E167D2">
        <w:rPr>
          <w:spacing w:val="-3"/>
          <w:szCs w:val="28"/>
        </w:rPr>
        <w:t>в</w:t>
      </w:r>
      <w:r w:rsidRPr="00E167D2">
        <w:rPr>
          <w:szCs w:val="28"/>
        </w:rPr>
        <w:t>е</w:t>
      </w:r>
      <w:r w:rsidRPr="00E167D2">
        <w:rPr>
          <w:spacing w:val="40"/>
          <w:szCs w:val="28"/>
        </w:rPr>
        <w:t xml:space="preserve"> </w:t>
      </w:r>
      <w:r w:rsidRPr="00E167D2">
        <w:rPr>
          <w:szCs w:val="28"/>
        </w:rPr>
        <w:t>и</w:t>
      </w:r>
      <w:r w:rsidRPr="00E167D2">
        <w:rPr>
          <w:spacing w:val="39"/>
          <w:szCs w:val="28"/>
        </w:rPr>
        <w:t xml:space="preserve"> </w:t>
      </w:r>
      <w:r w:rsidRPr="00E167D2">
        <w:rPr>
          <w:szCs w:val="28"/>
        </w:rPr>
        <w:t>с</w:t>
      </w:r>
      <w:r w:rsidRPr="00E167D2">
        <w:rPr>
          <w:spacing w:val="50"/>
          <w:szCs w:val="28"/>
        </w:rPr>
        <w:t xml:space="preserve"> </w:t>
      </w:r>
      <w:r w:rsidRPr="00E167D2">
        <w:rPr>
          <w:spacing w:val="-6"/>
          <w:szCs w:val="28"/>
        </w:rPr>
        <w:t>у</w:t>
      </w:r>
      <w:r w:rsidRPr="00E167D2">
        <w:rPr>
          <w:spacing w:val="-1"/>
          <w:szCs w:val="28"/>
        </w:rPr>
        <w:t>ч</w:t>
      </w:r>
      <w:r w:rsidRPr="00E167D2">
        <w:rPr>
          <w:szCs w:val="28"/>
        </w:rPr>
        <w:t>е</w:t>
      </w:r>
      <w:r w:rsidRPr="00E167D2">
        <w:rPr>
          <w:spacing w:val="-7"/>
          <w:szCs w:val="28"/>
        </w:rPr>
        <w:t>т</w:t>
      </w:r>
      <w:r w:rsidRPr="00E167D2">
        <w:rPr>
          <w:szCs w:val="28"/>
        </w:rPr>
        <w:t xml:space="preserve">ом </w:t>
      </w:r>
      <w:r w:rsidRPr="00E167D2">
        <w:rPr>
          <w:spacing w:val="-2"/>
          <w:szCs w:val="28"/>
        </w:rPr>
        <w:t>ф</w:t>
      </w:r>
      <w:r w:rsidRPr="00E167D2">
        <w:rPr>
          <w:spacing w:val="-5"/>
          <w:szCs w:val="28"/>
        </w:rPr>
        <w:t>е</w:t>
      </w:r>
      <w:r w:rsidRPr="00E167D2">
        <w:rPr>
          <w:spacing w:val="-3"/>
          <w:szCs w:val="28"/>
        </w:rPr>
        <w:t>д</w:t>
      </w:r>
      <w:r w:rsidRPr="00E167D2">
        <w:rPr>
          <w:szCs w:val="28"/>
        </w:rPr>
        <w:t>ер</w:t>
      </w:r>
      <w:r w:rsidRPr="00E167D2">
        <w:rPr>
          <w:spacing w:val="1"/>
          <w:szCs w:val="28"/>
        </w:rPr>
        <w:t>а</w:t>
      </w:r>
      <w:r w:rsidRPr="00E167D2">
        <w:rPr>
          <w:szCs w:val="28"/>
        </w:rPr>
        <w:t>л</w:t>
      </w:r>
      <w:r w:rsidRPr="00E167D2">
        <w:rPr>
          <w:spacing w:val="2"/>
          <w:szCs w:val="28"/>
        </w:rPr>
        <w:t>ь</w:t>
      </w:r>
      <w:r w:rsidRPr="00E167D2">
        <w:rPr>
          <w:szCs w:val="28"/>
        </w:rPr>
        <w:t>н</w:t>
      </w:r>
      <w:r w:rsidRPr="00E167D2">
        <w:rPr>
          <w:spacing w:val="1"/>
          <w:szCs w:val="28"/>
        </w:rPr>
        <w:t>ы</w:t>
      </w:r>
      <w:r w:rsidRPr="00E167D2">
        <w:rPr>
          <w:szCs w:val="28"/>
        </w:rPr>
        <w:t xml:space="preserve">х </w:t>
      </w:r>
      <w:r w:rsidRPr="00E167D2">
        <w:rPr>
          <w:spacing w:val="-5"/>
          <w:szCs w:val="28"/>
        </w:rPr>
        <w:t>г</w:t>
      </w:r>
      <w:r w:rsidRPr="00E167D2">
        <w:rPr>
          <w:spacing w:val="4"/>
          <w:szCs w:val="28"/>
        </w:rPr>
        <w:t>о</w:t>
      </w:r>
      <w:r w:rsidRPr="00E167D2">
        <w:rPr>
          <w:szCs w:val="28"/>
        </w:rPr>
        <w:t>с</w:t>
      </w:r>
      <w:r w:rsidRPr="00E167D2">
        <w:rPr>
          <w:spacing w:val="-20"/>
          <w:szCs w:val="28"/>
        </w:rPr>
        <w:t>у</w:t>
      </w:r>
      <w:r w:rsidRPr="00E167D2">
        <w:rPr>
          <w:spacing w:val="-3"/>
          <w:szCs w:val="28"/>
        </w:rPr>
        <w:t>д</w:t>
      </w:r>
      <w:r w:rsidRPr="00E167D2">
        <w:rPr>
          <w:szCs w:val="28"/>
        </w:rPr>
        <w:t>ар</w:t>
      </w:r>
      <w:r w:rsidRPr="00E167D2">
        <w:rPr>
          <w:spacing w:val="1"/>
          <w:szCs w:val="28"/>
        </w:rPr>
        <w:t>с</w:t>
      </w:r>
      <w:r w:rsidRPr="00E167D2">
        <w:rPr>
          <w:spacing w:val="-3"/>
          <w:szCs w:val="28"/>
        </w:rPr>
        <w:t>тв</w:t>
      </w:r>
      <w:r w:rsidRPr="00E167D2">
        <w:rPr>
          <w:szCs w:val="28"/>
        </w:rPr>
        <w:t>енн</w:t>
      </w:r>
      <w:r w:rsidRPr="00E167D2">
        <w:rPr>
          <w:spacing w:val="1"/>
          <w:szCs w:val="28"/>
        </w:rPr>
        <w:t>ы</w:t>
      </w:r>
      <w:r w:rsidRPr="00E167D2">
        <w:rPr>
          <w:szCs w:val="28"/>
        </w:rPr>
        <w:t xml:space="preserve">х </w:t>
      </w:r>
      <w:r w:rsidRPr="00E167D2">
        <w:rPr>
          <w:spacing w:val="2"/>
          <w:szCs w:val="28"/>
        </w:rPr>
        <w:t>т</w:t>
      </w:r>
      <w:r w:rsidRPr="00E167D2">
        <w:rPr>
          <w:szCs w:val="28"/>
        </w:rPr>
        <w:t>ре</w:t>
      </w:r>
      <w:r w:rsidRPr="00E167D2">
        <w:rPr>
          <w:spacing w:val="-2"/>
          <w:szCs w:val="28"/>
        </w:rPr>
        <w:t>б</w:t>
      </w:r>
      <w:r w:rsidRPr="00E167D2">
        <w:rPr>
          <w:spacing w:val="4"/>
          <w:szCs w:val="28"/>
        </w:rPr>
        <w:t>о</w:t>
      </w:r>
      <w:r w:rsidRPr="00E167D2">
        <w:rPr>
          <w:spacing w:val="-8"/>
          <w:szCs w:val="28"/>
        </w:rPr>
        <w:t>в</w:t>
      </w:r>
      <w:r w:rsidRPr="00E167D2">
        <w:rPr>
          <w:szCs w:val="28"/>
        </w:rPr>
        <w:t>ан</w:t>
      </w:r>
      <w:r w:rsidRPr="00E167D2">
        <w:rPr>
          <w:spacing w:val="5"/>
          <w:szCs w:val="28"/>
        </w:rPr>
        <w:t>и</w:t>
      </w:r>
      <w:r w:rsidRPr="00E167D2">
        <w:rPr>
          <w:szCs w:val="28"/>
        </w:rPr>
        <w:t>й к</w:t>
      </w:r>
      <w:r w:rsidRPr="00E167D2">
        <w:rPr>
          <w:spacing w:val="4"/>
          <w:szCs w:val="28"/>
        </w:rPr>
        <w:t xml:space="preserve"> </w:t>
      </w:r>
      <w:r w:rsidRPr="00E167D2">
        <w:rPr>
          <w:spacing w:val="-3"/>
          <w:szCs w:val="28"/>
        </w:rPr>
        <w:t>д</w:t>
      </w:r>
      <w:r w:rsidRPr="00E167D2">
        <w:rPr>
          <w:szCs w:val="28"/>
        </w:rPr>
        <w:t>о</w:t>
      </w:r>
      <w:r w:rsidRPr="00E167D2">
        <w:rPr>
          <w:spacing w:val="5"/>
          <w:szCs w:val="28"/>
        </w:rPr>
        <w:t>п</w:t>
      </w:r>
      <w:r w:rsidRPr="00E167D2">
        <w:rPr>
          <w:spacing w:val="-6"/>
          <w:szCs w:val="28"/>
        </w:rPr>
        <w:t>о</w:t>
      </w:r>
      <w:r w:rsidRPr="00E167D2">
        <w:rPr>
          <w:szCs w:val="28"/>
        </w:rPr>
        <w:t>лни</w:t>
      </w:r>
      <w:r w:rsidRPr="00E167D2">
        <w:rPr>
          <w:spacing w:val="-2"/>
          <w:szCs w:val="28"/>
        </w:rPr>
        <w:t>т</w:t>
      </w:r>
      <w:r w:rsidRPr="00E167D2">
        <w:rPr>
          <w:szCs w:val="28"/>
        </w:rPr>
        <w:t>ел</w:t>
      </w:r>
      <w:r w:rsidRPr="00E167D2">
        <w:rPr>
          <w:spacing w:val="1"/>
          <w:szCs w:val="28"/>
        </w:rPr>
        <w:t>ь</w:t>
      </w:r>
      <w:r w:rsidRPr="00E167D2">
        <w:rPr>
          <w:szCs w:val="28"/>
        </w:rPr>
        <w:t>ной пр</w:t>
      </w:r>
      <w:r w:rsidRPr="00E167D2">
        <w:rPr>
          <w:spacing w:val="1"/>
          <w:szCs w:val="28"/>
        </w:rPr>
        <w:t>е</w:t>
      </w:r>
      <w:r w:rsidRPr="00E167D2">
        <w:rPr>
          <w:spacing w:val="-3"/>
          <w:szCs w:val="28"/>
        </w:rPr>
        <w:t>д</w:t>
      </w:r>
      <w:r w:rsidRPr="00E167D2">
        <w:rPr>
          <w:szCs w:val="28"/>
        </w:rPr>
        <w:t>про</w:t>
      </w:r>
      <w:r w:rsidRPr="00E167D2">
        <w:rPr>
          <w:spacing w:val="-2"/>
          <w:szCs w:val="28"/>
        </w:rPr>
        <w:t>ф</w:t>
      </w:r>
      <w:r w:rsidRPr="00E167D2">
        <w:rPr>
          <w:spacing w:val="5"/>
          <w:szCs w:val="28"/>
        </w:rPr>
        <w:t>е</w:t>
      </w:r>
      <w:r w:rsidRPr="00E167D2">
        <w:rPr>
          <w:szCs w:val="28"/>
        </w:rPr>
        <w:t>с</w:t>
      </w:r>
      <w:r w:rsidRPr="00E167D2">
        <w:rPr>
          <w:spacing w:val="1"/>
          <w:szCs w:val="28"/>
        </w:rPr>
        <w:t>с</w:t>
      </w:r>
      <w:r w:rsidRPr="00E167D2">
        <w:rPr>
          <w:szCs w:val="28"/>
        </w:rPr>
        <w:t>ионал</w:t>
      </w:r>
      <w:r w:rsidRPr="00E167D2">
        <w:rPr>
          <w:spacing w:val="2"/>
          <w:szCs w:val="28"/>
        </w:rPr>
        <w:t>ь</w:t>
      </w:r>
      <w:r w:rsidRPr="00E167D2">
        <w:rPr>
          <w:spacing w:val="5"/>
          <w:szCs w:val="28"/>
        </w:rPr>
        <w:t>н</w:t>
      </w:r>
      <w:r w:rsidRPr="00E167D2">
        <w:rPr>
          <w:szCs w:val="28"/>
        </w:rPr>
        <w:t>ой о</w:t>
      </w:r>
      <w:r w:rsidRPr="00E167D2">
        <w:rPr>
          <w:spacing w:val="-3"/>
          <w:szCs w:val="28"/>
        </w:rPr>
        <w:t>б</w:t>
      </w:r>
      <w:r w:rsidRPr="00E167D2">
        <w:rPr>
          <w:szCs w:val="28"/>
        </w:rPr>
        <w:t>щео</w:t>
      </w:r>
      <w:r w:rsidRPr="00E167D2">
        <w:rPr>
          <w:spacing w:val="-3"/>
          <w:szCs w:val="28"/>
        </w:rPr>
        <w:t>б</w:t>
      </w:r>
      <w:r w:rsidRPr="00E167D2">
        <w:rPr>
          <w:szCs w:val="28"/>
        </w:rPr>
        <w:t>разо</w:t>
      </w:r>
      <w:r w:rsidRPr="00E167D2">
        <w:rPr>
          <w:spacing w:val="-7"/>
          <w:szCs w:val="28"/>
        </w:rPr>
        <w:t>в</w:t>
      </w:r>
      <w:r w:rsidRPr="00E167D2">
        <w:rPr>
          <w:spacing w:val="-5"/>
          <w:szCs w:val="28"/>
        </w:rPr>
        <w:t>а</w:t>
      </w:r>
      <w:r w:rsidRPr="00E167D2">
        <w:rPr>
          <w:spacing w:val="-3"/>
          <w:szCs w:val="28"/>
        </w:rPr>
        <w:t>т</w:t>
      </w:r>
      <w:r w:rsidRPr="00E167D2">
        <w:rPr>
          <w:szCs w:val="28"/>
        </w:rPr>
        <w:t>ел</w:t>
      </w:r>
      <w:r w:rsidRPr="00E167D2">
        <w:rPr>
          <w:spacing w:val="1"/>
          <w:szCs w:val="28"/>
        </w:rPr>
        <w:t>ь</w:t>
      </w:r>
      <w:r w:rsidRPr="00E167D2">
        <w:rPr>
          <w:szCs w:val="28"/>
        </w:rPr>
        <w:t>ной</w:t>
      </w:r>
      <w:r w:rsidRPr="00E167D2">
        <w:rPr>
          <w:spacing w:val="59"/>
          <w:szCs w:val="28"/>
        </w:rPr>
        <w:t xml:space="preserve"> </w:t>
      </w:r>
      <w:r w:rsidRPr="00E167D2">
        <w:rPr>
          <w:szCs w:val="28"/>
        </w:rPr>
        <w:t>програ</w:t>
      </w:r>
      <w:r w:rsidRPr="00E167D2">
        <w:rPr>
          <w:spacing w:val="-3"/>
          <w:szCs w:val="28"/>
        </w:rPr>
        <w:t>мм</w:t>
      </w:r>
      <w:r w:rsidRPr="00E167D2">
        <w:rPr>
          <w:szCs w:val="28"/>
        </w:rPr>
        <w:t>е</w:t>
      </w:r>
      <w:r w:rsidRPr="00E167D2">
        <w:rPr>
          <w:spacing w:val="60"/>
          <w:szCs w:val="28"/>
        </w:rPr>
        <w:t xml:space="preserve"> </w:t>
      </w:r>
      <w:r w:rsidRPr="00E167D2">
        <w:rPr>
          <w:szCs w:val="28"/>
        </w:rPr>
        <w:t>в</w:t>
      </w:r>
      <w:r w:rsidRPr="00E167D2">
        <w:rPr>
          <w:spacing w:val="57"/>
          <w:szCs w:val="28"/>
        </w:rPr>
        <w:t xml:space="preserve"> </w:t>
      </w:r>
      <w:r w:rsidRPr="00E167D2">
        <w:rPr>
          <w:szCs w:val="28"/>
        </w:rPr>
        <w:t>о</w:t>
      </w:r>
      <w:r w:rsidRPr="00E167D2">
        <w:rPr>
          <w:spacing w:val="-8"/>
          <w:szCs w:val="28"/>
        </w:rPr>
        <w:t>б</w:t>
      </w:r>
      <w:r w:rsidRPr="00E167D2">
        <w:rPr>
          <w:spacing w:val="-5"/>
          <w:szCs w:val="28"/>
        </w:rPr>
        <w:t>л</w:t>
      </w:r>
      <w:r w:rsidRPr="00E167D2">
        <w:rPr>
          <w:szCs w:val="28"/>
        </w:rPr>
        <w:t>а</w:t>
      </w:r>
      <w:r w:rsidRPr="00E167D2">
        <w:rPr>
          <w:spacing w:val="1"/>
          <w:szCs w:val="28"/>
        </w:rPr>
        <w:t>с</w:t>
      </w:r>
      <w:r w:rsidRPr="00E167D2">
        <w:rPr>
          <w:spacing w:val="-3"/>
          <w:szCs w:val="28"/>
        </w:rPr>
        <w:t>т</w:t>
      </w:r>
      <w:r w:rsidRPr="00E167D2">
        <w:rPr>
          <w:szCs w:val="28"/>
        </w:rPr>
        <w:t>и</w:t>
      </w:r>
      <w:r w:rsidRPr="00E167D2">
        <w:rPr>
          <w:spacing w:val="59"/>
          <w:szCs w:val="28"/>
        </w:rPr>
        <w:t xml:space="preserve"> </w:t>
      </w:r>
      <w:r w:rsidRPr="00E167D2">
        <w:rPr>
          <w:spacing w:val="-3"/>
          <w:szCs w:val="28"/>
        </w:rPr>
        <w:t>м</w:t>
      </w:r>
      <w:r w:rsidRPr="00E167D2">
        <w:rPr>
          <w:spacing w:val="-6"/>
          <w:szCs w:val="28"/>
        </w:rPr>
        <w:t>у</w:t>
      </w:r>
      <w:r w:rsidRPr="00E167D2">
        <w:rPr>
          <w:szCs w:val="28"/>
        </w:rPr>
        <w:t>зы</w:t>
      </w:r>
      <w:r w:rsidRPr="00E167D2">
        <w:rPr>
          <w:spacing w:val="-7"/>
          <w:szCs w:val="28"/>
        </w:rPr>
        <w:t>к</w:t>
      </w:r>
      <w:r w:rsidRPr="00E167D2">
        <w:rPr>
          <w:szCs w:val="28"/>
        </w:rPr>
        <w:t>ал</w:t>
      </w:r>
      <w:r w:rsidRPr="00E167D2">
        <w:rPr>
          <w:spacing w:val="1"/>
          <w:szCs w:val="28"/>
        </w:rPr>
        <w:t>ь</w:t>
      </w:r>
      <w:r w:rsidRPr="00E167D2">
        <w:rPr>
          <w:szCs w:val="28"/>
        </w:rPr>
        <w:t>но</w:t>
      </w:r>
      <w:r w:rsidRPr="00E167D2">
        <w:rPr>
          <w:spacing w:val="-5"/>
          <w:szCs w:val="28"/>
        </w:rPr>
        <w:t>г</w:t>
      </w:r>
      <w:r w:rsidRPr="00E167D2">
        <w:rPr>
          <w:szCs w:val="28"/>
        </w:rPr>
        <w:t>о</w:t>
      </w:r>
      <w:r w:rsidRPr="00E167D2">
        <w:rPr>
          <w:spacing w:val="59"/>
          <w:szCs w:val="28"/>
        </w:rPr>
        <w:t xml:space="preserve"> </w:t>
      </w:r>
      <w:r w:rsidRPr="00E167D2">
        <w:rPr>
          <w:szCs w:val="28"/>
        </w:rPr>
        <w:t>ис</w:t>
      </w:r>
      <w:r w:rsidRPr="00E167D2">
        <w:rPr>
          <w:spacing w:val="-7"/>
          <w:szCs w:val="28"/>
        </w:rPr>
        <w:t>к</w:t>
      </w:r>
      <w:r w:rsidRPr="00E167D2">
        <w:rPr>
          <w:spacing w:val="-6"/>
          <w:szCs w:val="28"/>
        </w:rPr>
        <w:t>у</w:t>
      </w:r>
      <w:r w:rsidRPr="00E167D2">
        <w:rPr>
          <w:szCs w:val="28"/>
        </w:rPr>
        <w:t>с</w:t>
      </w:r>
      <w:r w:rsidRPr="00E167D2">
        <w:rPr>
          <w:spacing w:val="1"/>
          <w:szCs w:val="28"/>
        </w:rPr>
        <w:t>с</w:t>
      </w:r>
      <w:r w:rsidRPr="00E167D2">
        <w:rPr>
          <w:spacing w:val="2"/>
          <w:szCs w:val="28"/>
        </w:rPr>
        <w:t>т</w:t>
      </w:r>
      <w:r w:rsidRPr="00E167D2">
        <w:rPr>
          <w:spacing w:val="-8"/>
          <w:szCs w:val="28"/>
        </w:rPr>
        <w:t>в</w:t>
      </w:r>
      <w:r w:rsidRPr="00E167D2">
        <w:rPr>
          <w:szCs w:val="28"/>
        </w:rPr>
        <w:t>а</w:t>
      </w:r>
      <w:r w:rsidRPr="00E167D2">
        <w:rPr>
          <w:spacing w:val="60"/>
          <w:szCs w:val="28"/>
        </w:rPr>
        <w:t xml:space="preserve"> </w:t>
      </w:r>
      <w:r w:rsidRPr="00E167D2">
        <w:rPr>
          <w:szCs w:val="28"/>
        </w:rPr>
        <w:t>«</w:t>
      </w:r>
      <w:r w:rsidRPr="00E167D2">
        <w:rPr>
          <w:spacing w:val="-7"/>
          <w:szCs w:val="28"/>
        </w:rPr>
        <w:t>С</w:t>
      </w:r>
      <w:r w:rsidRPr="00E167D2">
        <w:rPr>
          <w:spacing w:val="2"/>
          <w:szCs w:val="28"/>
        </w:rPr>
        <w:t>т</w:t>
      </w:r>
      <w:r w:rsidRPr="00E167D2">
        <w:rPr>
          <w:szCs w:val="28"/>
        </w:rPr>
        <w:t>р</w:t>
      </w:r>
      <w:r w:rsidRPr="00E167D2">
        <w:rPr>
          <w:spacing w:val="-6"/>
          <w:szCs w:val="28"/>
        </w:rPr>
        <w:t>у</w:t>
      </w:r>
      <w:r w:rsidRPr="00E167D2">
        <w:rPr>
          <w:szCs w:val="28"/>
        </w:rPr>
        <w:t>н</w:t>
      </w:r>
      <w:r w:rsidRPr="00E167D2">
        <w:rPr>
          <w:spacing w:val="5"/>
          <w:szCs w:val="28"/>
        </w:rPr>
        <w:t>н</w:t>
      </w:r>
      <w:r w:rsidRPr="00E167D2">
        <w:rPr>
          <w:spacing w:val="1"/>
          <w:szCs w:val="28"/>
        </w:rPr>
        <w:t>ы</w:t>
      </w:r>
      <w:r w:rsidRPr="00E167D2">
        <w:rPr>
          <w:szCs w:val="28"/>
        </w:rPr>
        <w:t>е инс</w:t>
      </w:r>
      <w:r w:rsidRPr="00E167D2">
        <w:rPr>
          <w:spacing w:val="2"/>
          <w:szCs w:val="28"/>
        </w:rPr>
        <w:t>т</w:t>
      </w:r>
      <w:r w:rsidRPr="00E167D2">
        <w:rPr>
          <w:spacing w:val="-6"/>
          <w:szCs w:val="28"/>
        </w:rPr>
        <w:t>ру</w:t>
      </w:r>
      <w:r w:rsidRPr="00E167D2">
        <w:rPr>
          <w:spacing w:val="-3"/>
          <w:szCs w:val="28"/>
        </w:rPr>
        <w:t>м</w:t>
      </w:r>
      <w:r w:rsidRPr="00E167D2">
        <w:rPr>
          <w:szCs w:val="28"/>
        </w:rPr>
        <w:t>ен</w:t>
      </w:r>
      <w:r w:rsidRPr="00E167D2">
        <w:rPr>
          <w:spacing w:val="-3"/>
          <w:szCs w:val="28"/>
        </w:rPr>
        <w:t>т</w:t>
      </w:r>
      <w:r w:rsidRPr="00E167D2">
        <w:rPr>
          <w:spacing w:val="1"/>
          <w:szCs w:val="28"/>
        </w:rPr>
        <w:t>ы</w:t>
      </w:r>
      <w:r w:rsidRPr="00E167D2">
        <w:rPr>
          <w:szCs w:val="28"/>
        </w:rPr>
        <w:t>».</w:t>
      </w:r>
    </w:p>
    <w:p w14:paraId="638CE51A" w14:textId="77777777" w:rsidR="00514616" w:rsidRPr="00E167D2" w:rsidRDefault="00514616" w:rsidP="00E167D2">
      <w:pPr>
        <w:spacing w:line="360" w:lineRule="auto"/>
        <w:ind w:firstLine="426"/>
        <w:jc w:val="both"/>
        <w:rPr>
          <w:rStyle w:val="a6"/>
          <w:spacing w:val="0"/>
          <w:w w:val="100"/>
          <w:szCs w:val="28"/>
        </w:rPr>
      </w:pPr>
      <w:r w:rsidRPr="00E167D2">
        <w:rPr>
          <w:rStyle w:val="a6"/>
          <w:spacing w:val="0"/>
          <w:w w:val="100"/>
          <w:szCs w:val="28"/>
        </w:rPr>
        <w:t xml:space="preserve">Учебный предмет «Специальность (виолончель)» направлен на приобретение обучающимися знаний, умений и навыков игры на виолончели, получение ими художественного образования, а также на эстетическое воспитание и духовно-нравственное развитие ученика. 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Кроме того, программа рассчитана на формирование у обучающихся навыков творческой деятельности, умения планировать свою домашнюю работу, навыков осуществления самостоятельного </w:t>
      </w:r>
      <w:proofErr w:type="gramStart"/>
      <w:r w:rsidRPr="00E167D2">
        <w:rPr>
          <w:rStyle w:val="a6"/>
          <w:spacing w:val="0"/>
          <w:w w:val="100"/>
          <w:szCs w:val="28"/>
        </w:rPr>
        <w:t>контроля за</w:t>
      </w:r>
      <w:proofErr w:type="gramEnd"/>
      <w:r w:rsidRPr="00E167D2">
        <w:rPr>
          <w:rStyle w:val="a6"/>
          <w:spacing w:val="0"/>
          <w:w w:val="100"/>
          <w:szCs w:val="28"/>
        </w:rPr>
        <w:t xml:space="preserve"> своей учебной деятельностью, умения давать объективную оценку своему труду, навыков взаимодействия с преподавателями.</w:t>
      </w:r>
    </w:p>
    <w:p w14:paraId="3D5B961D" w14:textId="77777777" w:rsidR="00B41F3F" w:rsidRDefault="00514616" w:rsidP="00B41F3F">
      <w:pPr>
        <w:spacing w:line="360" w:lineRule="auto"/>
        <w:ind w:firstLine="709"/>
        <w:jc w:val="both"/>
        <w:rPr>
          <w:rStyle w:val="a6"/>
          <w:spacing w:val="0"/>
          <w:w w:val="100"/>
          <w:szCs w:val="28"/>
        </w:rPr>
      </w:pPr>
      <w:r w:rsidRPr="00E167D2">
        <w:rPr>
          <w:rStyle w:val="a6"/>
          <w:spacing w:val="0"/>
          <w:w w:val="100"/>
          <w:szCs w:val="28"/>
        </w:rPr>
        <w:t xml:space="preserve">Учебный предмет «Специальность (виолончель)» направлен на приобретение </w:t>
      </w:r>
      <w:proofErr w:type="gramStart"/>
      <w:r w:rsidRPr="00E167D2">
        <w:rPr>
          <w:rStyle w:val="a6"/>
          <w:spacing w:val="0"/>
          <w:w w:val="100"/>
          <w:szCs w:val="28"/>
        </w:rPr>
        <w:t>обучающимися</w:t>
      </w:r>
      <w:proofErr w:type="gramEnd"/>
      <w:r w:rsidRPr="00E167D2">
        <w:rPr>
          <w:rStyle w:val="a6"/>
          <w:spacing w:val="0"/>
          <w:w w:val="100"/>
          <w:szCs w:val="28"/>
        </w:rPr>
        <w:t xml:space="preserve"> следующих знаний, умений и навыков:</w:t>
      </w:r>
    </w:p>
    <w:p w14:paraId="79FAE6DD" w14:textId="6F5C7F95" w:rsidR="00514616" w:rsidRPr="00E167D2" w:rsidRDefault="00B41F3F" w:rsidP="00B41F3F">
      <w:pPr>
        <w:spacing w:line="360" w:lineRule="auto"/>
        <w:jc w:val="both"/>
        <w:rPr>
          <w:rStyle w:val="a6"/>
          <w:spacing w:val="0"/>
          <w:w w:val="100"/>
          <w:szCs w:val="28"/>
        </w:rPr>
      </w:pPr>
      <w:r>
        <w:rPr>
          <w:rStyle w:val="a6"/>
          <w:spacing w:val="0"/>
          <w:w w:val="100"/>
          <w:szCs w:val="28"/>
        </w:rPr>
        <w:t xml:space="preserve">‒ </w:t>
      </w:r>
      <w:r w:rsidR="00514616" w:rsidRPr="00E167D2">
        <w:rPr>
          <w:rStyle w:val="a6"/>
          <w:spacing w:val="0"/>
          <w:w w:val="100"/>
          <w:szCs w:val="28"/>
        </w:rPr>
        <w:t>знания музыкальной терминологии;</w:t>
      </w:r>
    </w:p>
    <w:p w14:paraId="2977AC90" w14:textId="2B829AFA"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514616" w:rsidRPr="00E167D2">
        <w:rPr>
          <w:rStyle w:val="a6"/>
          <w:spacing w:val="0"/>
          <w:w w:val="100"/>
          <w:szCs w:val="28"/>
        </w:rPr>
        <w:t>знания художественно-эстетических и технических особенностей, характерных для сольного исполнительства;</w:t>
      </w:r>
    </w:p>
    <w:p w14:paraId="6F23E8F3" w14:textId="6B656EC9"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514616" w:rsidRPr="00E167D2">
        <w:rPr>
          <w:rStyle w:val="a6"/>
          <w:spacing w:val="0"/>
          <w:w w:val="100"/>
          <w:szCs w:val="28"/>
        </w:rPr>
        <w:t>умения грамотно исполнять музыкальные произведения на виолончели;</w:t>
      </w:r>
    </w:p>
    <w:p w14:paraId="4FACADE9" w14:textId="250DF615"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514616" w:rsidRPr="00E167D2">
        <w:rPr>
          <w:rStyle w:val="a6"/>
          <w:spacing w:val="0"/>
          <w:w w:val="100"/>
          <w:szCs w:val="28"/>
        </w:rPr>
        <w:t>умения самостоятельно разучивать музыкальные произведения различных жанров и стилей на виолончели;</w:t>
      </w:r>
    </w:p>
    <w:p w14:paraId="2E989265" w14:textId="3D8556FC"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lastRenderedPageBreak/>
        <w:t xml:space="preserve">‒ </w:t>
      </w:r>
      <w:r w:rsidR="00514616" w:rsidRPr="00E167D2">
        <w:rPr>
          <w:rStyle w:val="a6"/>
          <w:spacing w:val="0"/>
          <w:w w:val="100"/>
          <w:szCs w:val="28"/>
        </w:rPr>
        <w:t>умения самостоятельно преодолевать технические трудности при разучивании несложного музыкального произведения на виолончели;</w:t>
      </w:r>
    </w:p>
    <w:p w14:paraId="2E3502DC" w14:textId="68EF8BA4"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13596E" w:rsidRPr="00E167D2">
        <w:rPr>
          <w:rStyle w:val="a6"/>
          <w:spacing w:val="0"/>
          <w:w w:val="100"/>
          <w:szCs w:val="28"/>
        </w:rPr>
        <w:t xml:space="preserve">умения создавать художественный образ при исполнении </w:t>
      </w:r>
      <w:r w:rsidR="00514616" w:rsidRPr="00E167D2">
        <w:rPr>
          <w:rStyle w:val="a6"/>
          <w:spacing w:val="0"/>
          <w:w w:val="100"/>
          <w:szCs w:val="28"/>
        </w:rPr>
        <w:t>музыкального произведения на виолончели;</w:t>
      </w:r>
    </w:p>
    <w:p w14:paraId="42BB876A" w14:textId="62EFFAB4"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13596E" w:rsidRPr="00E167D2">
        <w:rPr>
          <w:rStyle w:val="a6"/>
          <w:spacing w:val="0"/>
          <w:w w:val="100"/>
          <w:szCs w:val="28"/>
        </w:rPr>
        <w:t>навыков</w:t>
      </w:r>
      <w:r w:rsidR="0013596E" w:rsidRPr="00E167D2">
        <w:rPr>
          <w:rStyle w:val="a6"/>
          <w:spacing w:val="0"/>
          <w:w w:val="100"/>
          <w:szCs w:val="28"/>
        </w:rPr>
        <w:tab/>
        <w:t xml:space="preserve">импровизации, </w:t>
      </w:r>
      <w:r w:rsidR="00514616" w:rsidRPr="00E167D2">
        <w:rPr>
          <w:rStyle w:val="a6"/>
          <w:spacing w:val="0"/>
          <w:w w:val="100"/>
          <w:szCs w:val="28"/>
        </w:rPr>
        <w:t>чтени</w:t>
      </w:r>
      <w:r>
        <w:rPr>
          <w:rStyle w:val="a6"/>
          <w:spacing w:val="0"/>
          <w:w w:val="100"/>
          <w:szCs w:val="28"/>
        </w:rPr>
        <w:t>я</w:t>
      </w:r>
      <w:r>
        <w:rPr>
          <w:rStyle w:val="a6"/>
          <w:spacing w:val="0"/>
          <w:w w:val="100"/>
          <w:szCs w:val="28"/>
        </w:rPr>
        <w:tab/>
        <w:t>с</w:t>
      </w:r>
      <w:r>
        <w:rPr>
          <w:rStyle w:val="a6"/>
          <w:spacing w:val="0"/>
          <w:w w:val="100"/>
          <w:szCs w:val="28"/>
        </w:rPr>
        <w:tab/>
        <w:t>листа</w:t>
      </w:r>
      <w:r>
        <w:rPr>
          <w:rStyle w:val="a6"/>
          <w:spacing w:val="0"/>
          <w:w w:val="100"/>
          <w:szCs w:val="28"/>
        </w:rPr>
        <w:tab/>
        <w:t>несложных</w:t>
      </w:r>
      <w:r>
        <w:rPr>
          <w:rStyle w:val="a6"/>
          <w:spacing w:val="0"/>
          <w:w w:val="100"/>
          <w:szCs w:val="28"/>
        </w:rPr>
        <w:tab/>
        <w:t xml:space="preserve">музыкальных </w:t>
      </w:r>
      <w:r w:rsidR="00514616" w:rsidRPr="00E167D2">
        <w:rPr>
          <w:rStyle w:val="a6"/>
          <w:spacing w:val="0"/>
          <w:w w:val="100"/>
          <w:szCs w:val="28"/>
        </w:rPr>
        <w:t>произведений на виолончели;</w:t>
      </w:r>
    </w:p>
    <w:p w14:paraId="2F46D104" w14:textId="43C823FE" w:rsidR="00514616" w:rsidRPr="00E167D2" w:rsidRDefault="00B41F3F" w:rsidP="00B41F3F">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13596E" w:rsidRPr="00E167D2">
        <w:rPr>
          <w:rStyle w:val="a6"/>
          <w:spacing w:val="0"/>
          <w:w w:val="100"/>
          <w:szCs w:val="28"/>
        </w:rPr>
        <w:t xml:space="preserve">навыков сольных публичных выступлений, а также </w:t>
      </w:r>
      <w:r w:rsidR="00A86E4F" w:rsidRPr="00E167D2">
        <w:rPr>
          <w:rStyle w:val="a6"/>
          <w:spacing w:val="0"/>
          <w:w w:val="100"/>
          <w:szCs w:val="28"/>
        </w:rPr>
        <w:t xml:space="preserve">в составе </w:t>
      </w:r>
      <w:r w:rsidR="00514616" w:rsidRPr="00E167D2">
        <w:rPr>
          <w:rStyle w:val="a6"/>
          <w:spacing w:val="0"/>
          <w:w w:val="100"/>
          <w:szCs w:val="28"/>
        </w:rPr>
        <w:t>струнного ансамбля, камерного или симфонического оркестров.</w:t>
      </w:r>
    </w:p>
    <w:p w14:paraId="4ACD4252" w14:textId="6614F515" w:rsidR="00514616" w:rsidRPr="00E167D2" w:rsidRDefault="00514616" w:rsidP="00E63054">
      <w:pPr>
        <w:spacing w:line="360" w:lineRule="auto"/>
        <w:ind w:firstLine="709"/>
        <w:jc w:val="both"/>
        <w:rPr>
          <w:rStyle w:val="a6"/>
          <w:spacing w:val="0"/>
          <w:w w:val="100"/>
          <w:szCs w:val="28"/>
        </w:rPr>
      </w:pPr>
      <w:r w:rsidRPr="00E167D2">
        <w:rPr>
          <w:rStyle w:val="a6"/>
          <w:spacing w:val="0"/>
          <w:w w:val="100"/>
          <w:szCs w:val="28"/>
        </w:rPr>
        <w:t>Данная программа отражает разнообразие репертуара, академическую направленность уче</w:t>
      </w:r>
      <w:r w:rsidR="00A86E4F" w:rsidRPr="00E167D2">
        <w:rPr>
          <w:rStyle w:val="a6"/>
          <w:spacing w:val="0"/>
          <w:w w:val="100"/>
          <w:szCs w:val="28"/>
        </w:rPr>
        <w:t>бного предмета «Специальность (в</w:t>
      </w:r>
      <w:r w:rsidRPr="00E167D2">
        <w:rPr>
          <w:rStyle w:val="a6"/>
          <w:spacing w:val="0"/>
          <w:w w:val="100"/>
          <w:szCs w:val="28"/>
        </w:rPr>
        <w:t>иолончель)».</w:t>
      </w:r>
    </w:p>
    <w:p w14:paraId="3F7622A6" w14:textId="7743951A" w:rsidR="00D65360" w:rsidRPr="00E167D2" w:rsidRDefault="00A86E4F" w:rsidP="00E167D2">
      <w:pPr>
        <w:pStyle w:val="a3"/>
        <w:spacing w:line="360" w:lineRule="auto"/>
        <w:rPr>
          <w:rStyle w:val="FontStyle16"/>
          <w:sz w:val="28"/>
          <w:szCs w:val="28"/>
        </w:rPr>
      </w:pPr>
      <w:r w:rsidRPr="00E167D2">
        <w:rPr>
          <w:rStyle w:val="FontStyle16"/>
          <w:b/>
          <w:i/>
          <w:sz w:val="28"/>
          <w:szCs w:val="28"/>
        </w:rPr>
        <w:t xml:space="preserve">2. </w:t>
      </w:r>
      <w:r w:rsidR="00D65360" w:rsidRPr="00E167D2">
        <w:rPr>
          <w:rStyle w:val="FontStyle16"/>
          <w:b/>
          <w:i/>
          <w:sz w:val="28"/>
          <w:szCs w:val="28"/>
        </w:rPr>
        <w:t>Срок реализации учебного предмета</w:t>
      </w:r>
      <w:r w:rsidR="0013596E" w:rsidRPr="00E167D2">
        <w:rPr>
          <w:rStyle w:val="FontStyle16"/>
          <w:sz w:val="28"/>
          <w:szCs w:val="28"/>
        </w:rPr>
        <w:t xml:space="preserve"> </w:t>
      </w:r>
      <w:r w:rsidR="00D65360" w:rsidRPr="00E167D2">
        <w:rPr>
          <w:rStyle w:val="FontStyle16"/>
          <w:sz w:val="28"/>
          <w:szCs w:val="28"/>
        </w:rPr>
        <w:t>для детей, поступивших в образовательное учреждение в первый класс в возрасте с шести лет шести месяцев до девяти лет, составляет 8 лет.</w:t>
      </w:r>
    </w:p>
    <w:p w14:paraId="279064AE" w14:textId="77777777" w:rsidR="00E63054" w:rsidRDefault="00D65360" w:rsidP="00E63054">
      <w:pPr>
        <w:tabs>
          <w:tab w:val="left" w:pos="426"/>
        </w:tabs>
        <w:spacing w:line="360" w:lineRule="auto"/>
        <w:ind w:firstLine="709"/>
        <w:jc w:val="both"/>
        <w:rPr>
          <w:szCs w:val="28"/>
        </w:rPr>
      </w:pPr>
      <w:r w:rsidRPr="00E167D2">
        <w:rPr>
          <w:szCs w:val="28"/>
        </w:rPr>
        <w:t xml:space="preserve">Программа восьмилетнего курса обучения делится на три этапа: младший (1-3 классы), средний (4-5 классы), старший (6 -8 классы). Возраст </w:t>
      </w:r>
      <w:r w:rsidR="0013596E" w:rsidRPr="00E167D2">
        <w:rPr>
          <w:szCs w:val="28"/>
        </w:rPr>
        <w:t xml:space="preserve">детей, участвующих в реализации </w:t>
      </w:r>
      <w:r w:rsidRPr="00E167D2">
        <w:rPr>
          <w:szCs w:val="28"/>
        </w:rPr>
        <w:t>данной программы 6,5-17 лет.</w:t>
      </w:r>
    </w:p>
    <w:p w14:paraId="66EF4BC2" w14:textId="77777777" w:rsidR="00E63054" w:rsidRDefault="0013596E" w:rsidP="00E63054">
      <w:pPr>
        <w:tabs>
          <w:tab w:val="left" w:pos="426"/>
        </w:tabs>
        <w:spacing w:line="360" w:lineRule="auto"/>
        <w:ind w:firstLine="709"/>
        <w:jc w:val="both"/>
        <w:rPr>
          <w:rStyle w:val="FontStyle16"/>
          <w:sz w:val="28"/>
          <w:szCs w:val="28"/>
        </w:rPr>
      </w:pPr>
      <w:r w:rsidRPr="00E167D2">
        <w:rPr>
          <w:rStyle w:val="FontStyle16"/>
          <w:sz w:val="28"/>
          <w:szCs w:val="28"/>
        </w:rPr>
        <w:t xml:space="preserve">Срок освоения программы </w:t>
      </w:r>
      <w:r w:rsidR="00D65360" w:rsidRPr="00E167D2">
        <w:rPr>
          <w:rStyle w:val="FontStyle16"/>
          <w:sz w:val="28"/>
          <w:szCs w:val="28"/>
        </w:rPr>
        <w:t>для детей, не закончивших выполнение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музыкальной направленности, может быть увеличен на один год (9 класс).</w:t>
      </w:r>
    </w:p>
    <w:p w14:paraId="2F4D9555" w14:textId="053A3763" w:rsidR="00D65360" w:rsidRPr="00E167D2" w:rsidRDefault="0013596E" w:rsidP="00E63054">
      <w:pPr>
        <w:tabs>
          <w:tab w:val="left" w:pos="426"/>
        </w:tabs>
        <w:spacing w:line="360" w:lineRule="auto"/>
        <w:ind w:firstLine="709"/>
        <w:jc w:val="both"/>
        <w:rPr>
          <w:szCs w:val="28"/>
        </w:rPr>
      </w:pPr>
      <w:r w:rsidRPr="00E167D2">
        <w:rPr>
          <w:rStyle w:val="FontStyle16"/>
          <w:sz w:val="28"/>
          <w:szCs w:val="28"/>
        </w:rPr>
        <w:t xml:space="preserve">Возможна реализация программы </w:t>
      </w:r>
      <w:r w:rsidR="00D65360" w:rsidRPr="00E167D2">
        <w:rPr>
          <w:rStyle w:val="FontStyle16"/>
          <w:sz w:val="28"/>
          <w:szCs w:val="28"/>
        </w:rPr>
        <w:t>в сокращенные сроки, а также по индивидуальным учебным планам с учетом</w:t>
      </w:r>
      <w:r w:rsidR="00D65360" w:rsidRPr="00E167D2">
        <w:rPr>
          <w:szCs w:val="28"/>
        </w:rPr>
        <w:t xml:space="preserve"> федеральных государственных требований.</w:t>
      </w:r>
    </w:p>
    <w:p w14:paraId="1680258F" w14:textId="77777777" w:rsidR="0059168A" w:rsidRPr="000A2C3B" w:rsidRDefault="00A86E4F" w:rsidP="0059168A">
      <w:pPr>
        <w:pStyle w:val="a7"/>
        <w:spacing w:line="360" w:lineRule="auto"/>
        <w:jc w:val="both"/>
        <w:rPr>
          <w:szCs w:val="28"/>
          <w:lang w:val="ru-RU"/>
        </w:rPr>
      </w:pPr>
      <w:r w:rsidRPr="00E167D2">
        <w:rPr>
          <w:b/>
          <w:i/>
          <w:szCs w:val="28"/>
          <w:lang w:val="ru-RU"/>
        </w:rPr>
        <w:t xml:space="preserve">3. </w:t>
      </w:r>
      <w:r w:rsidR="00D65360" w:rsidRPr="00E167D2">
        <w:rPr>
          <w:b/>
          <w:i/>
          <w:szCs w:val="28"/>
          <w:lang w:val="ru-RU"/>
        </w:rPr>
        <w:t>Объ</w:t>
      </w:r>
      <w:r w:rsidR="000D38C1" w:rsidRPr="00E167D2">
        <w:rPr>
          <w:b/>
          <w:i/>
          <w:szCs w:val="28"/>
          <w:lang w:val="ru-RU"/>
        </w:rPr>
        <w:t>е</w:t>
      </w:r>
      <w:r w:rsidR="00D65360" w:rsidRPr="00E167D2">
        <w:rPr>
          <w:b/>
          <w:i/>
          <w:szCs w:val="28"/>
          <w:lang w:val="ru-RU"/>
        </w:rPr>
        <w:t xml:space="preserve">м учебного времени, </w:t>
      </w:r>
      <w:r w:rsidR="00D65360" w:rsidRPr="000A2C3B">
        <w:rPr>
          <w:szCs w:val="28"/>
          <w:lang w:val="ru-RU"/>
        </w:rPr>
        <w:t>предусмотренный учебным планом</w:t>
      </w:r>
      <w:r w:rsidRPr="000A2C3B">
        <w:rPr>
          <w:szCs w:val="28"/>
          <w:lang w:val="ru-RU"/>
        </w:rPr>
        <w:t xml:space="preserve"> образовательного учреждения</w:t>
      </w:r>
      <w:r w:rsidR="00D65360" w:rsidRPr="000A2C3B">
        <w:rPr>
          <w:szCs w:val="28"/>
          <w:lang w:val="ru-RU"/>
        </w:rPr>
        <w:t xml:space="preserve"> на реализацию учебного </w:t>
      </w:r>
      <w:r w:rsidRPr="000A2C3B">
        <w:rPr>
          <w:szCs w:val="28"/>
          <w:lang w:val="ru-RU"/>
        </w:rPr>
        <w:t>предмета «Специальность (виолончель</w:t>
      </w:r>
      <w:r w:rsidR="00D65360" w:rsidRPr="000A2C3B">
        <w:rPr>
          <w:szCs w:val="28"/>
          <w:lang w:val="ru-RU"/>
        </w:rPr>
        <w:t>)»:</w:t>
      </w:r>
      <w:r w:rsidR="0059168A" w:rsidRPr="000A2C3B">
        <w:rPr>
          <w:szCs w:val="28"/>
          <w:lang w:val="ru-RU"/>
        </w:rPr>
        <w:t xml:space="preserve">           </w:t>
      </w:r>
    </w:p>
    <w:p w14:paraId="6AE0D40A" w14:textId="77777777" w:rsidR="0059168A" w:rsidRDefault="0059168A" w:rsidP="0059168A">
      <w:pPr>
        <w:pStyle w:val="a7"/>
        <w:spacing w:line="360" w:lineRule="auto"/>
        <w:jc w:val="both"/>
        <w:rPr>
          <w:szCs w:val="28"/>
          <w:lang w:val="ru-RU"/>
        </w:rPr>
      </w:pPr>
    </w:p>
    <w:p w14:paraId="52AC01A8" w14:textId="4D2DA35C" w:rsidR="00D65360" w:rsidRPr="0059168A" w:rsidRDefault="0059168A" w:rsidP="0059168A">
      <w:pPr>
        <w:pStyle w:val="a7"/>
        <w:spacing w:line="360" w:lineRule="auto"/>
        <w:jc w:val="both"/>
        <w:rPr>
          <w:b/>
          <w:i/>
          <w:szCs w:val="28"/>
          <w:lang w:val="ru-RU"/>
        </w:rPr>
      </w:pPr>
      <w:r>
        <w:rPr>
          <w:szCs w:val="28"/>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2"/>
        <w:gridCol w:w="1701"/>
        <w:gridCol w:w="1701"/>
      </w:tblGrid>
      <w:tr w:rsidR="00D65360" w:rsidRPr="00E167D2" w14:paraId="6E52506F" w14:textId="77777777" w:rsidTr="005978A2">
        <w:tc>
          <w:tcPr>
            <w:tcW w:w="6062" w:type="dxa"/>
            <w:vMerge w:val="restart"/>
          </w:tcPr>
          <w:p w14:paraId="43ABDCAA" w14:textId="77777777" w:rsidR="00D65360" w:rsidRPr="0059168A" w:rsidRDefault="00D65360" w:rsidP="0059168A">
            <w:pPr>
              <w:rPr>
                <w:sz w:val="24"/>
              </w:rPr>
            </w:pPr>
          </w:p>
          <w:p w14:paraId="333D3A81" w14:textId="77777777" w:rsidR="00D65360" w:rsidRPr="000A2C3B" w:rsidRDefault="00D65360" w:rsidP="0059168A">
            <w:pPr>
              <w:jc w:val="center"/>
              <w:rPr>
                <w:b/>
                <w:sz w:val="24"/>
              </w:rPr>
            </w:pPr>
            <w:r w:rsidRPr="000A2C3B">
              <w:rPr>
                <w:b/>
                <w:sz w:val="24"/>
              </w:rPr>
              <w:t>Вид учебной работы</w:t>
            </w:r>
          </w:p>
        </w:tc>
        <w:tc>
          <w:tcPr>
            <w:tcW w:w="3402" w:type="dxa"/>
            <w:gridSpan w:val="2"/>
          </w:tcPr>
          <w:p w14:paraId="4EFA2B0C" w14:textId="77777777" w:rsidR="00D65360" w:rsidRPr="000A2C3B" w:rsidRDefault="00D65360" w:rsidP="000A2C3B">
            <w:pPr>
              <w:jc w:val="center"/>
              <w:rPr>
                <w:b/>
                <w:sz w:val="24"/>
              </w:rPr>
            </w:pPr>
            <w:r w:rsidRPr="000A2C3B">
              <w:rPr>
                <w:b/>
                <w:sz w:val="24"/>
              </w:rPr>
              <w:t>Количество часов</w:t>
            </w:r>
          </w:p>
        </w:tc>
      </w:tr>
      <w:tr w:rsidR="00D65360" w:rsidRPr="00E167D2" w14:paraId="357483D6" w14:textId="77777777" w:rsidTr="005978A2">
        <w:tc>
          <w:tcPr>
            <w:tcW w:w="6062" w:type="dxa"/>
            <w:vMerge/>
          </w:tcPr>
          <w:p w14:paraId="66E4B3CC" w14:textId="77777777" w:rsidR="00D65360" w:rsidRPr="0059168A" w:rsidRDefault="00D65360" w:rsidP="0059168A">
            <w:pPr>
              <w:rPr>
                <w:sz w:val="24"/>
              </w:rPr>
            </w:pPr>
          </w:p>
        </w:tc>
        <w:tc>
          <w:tcPr>
            <w:tcW w:w="1701" w:type="dxa"/>
          </w:tcPr>
          <w:p w14:paraId="6ED29484" w14:textId="77777777" w:rsidR="00D65360" w:rsidRPr="000A2C3B" w:rsidRDefault="00D65360" w:rsidP="000A2C3B">
            <w:pPr>
              <w:jc w:val="center"/>
              <w:rPr>
                <w:b/>
                <w:sz w:val="24"/>
              </w:rPr>
            </w:pPr>
            <w:r w:rsidRPr="000A2C3B">
              <w:rPr>
                <w:b/>
                <w:sz w:val="24"/>
              </w:rPr>
              <w:t>8-летний срок обучения</w:t>
            </w:r>
          </w:p>
        </w:tc>
        <w:tc>
          <w:tcPr>
            <w:tcW w:w="1701" w:type="dxa"/>
          </w:tcPr>
          <w:p w14:paraId="1F986C03" w14:textId="77777777" w:rsidR="00D65360" w:rsidRPr="000A2C3B" w:rsidRDefault="00D65360" w:rsidP="000A2C3B">
            <w:pPr>
              <w:jc w:val="center"/>
              <w:rPr>
                <w:b/>
                <w:sz w:val="24"/>
              </w:rPr>
            </w:pPr>
            <w:r w:rsidRPr="000A2C3B">
              <w:rPr>
                <w:b/>
                <w:sz w:val="24"/>
              </w:rPr>
              <w:t>9 класс</w:t>
            </w:r>
          </w:p>
        </w:tc>
      </w:tr>
      <w:tr w:rsidR="00D65360" w:rsidRPr="00E167D2" w14:paraId="4996A5E9" w14:textId="77777777" w:rsidTr="005978A2">
        <w:tc>
          <w:tcPr>
            <w:tcW w:w="6062" w:type="dxa"/>
          </w:tcPr>
          <w:p w14:paraId="51F26CED" w14:textId="77777777" w:rsidR="00D65360" w:rsidRPr="0059168A" w:rsidRDefault="00D65360" w:rsidP="0059168A">
            <w:pPr>
              <w:rPr>
                <w:b/>
                <w:sz w:val="24"/>
              </w:rPr>
            </w:pPr>
            <w:r w:rsidRPr="0059168A">
              <w:rPr>
                <w:b/>
                <w:sz w:val="24"/>
              </w:rPr>
              <w:t xml:space="preserve">Максимальная учебная нагрузка </w:t>
            </w:r>
          </w:p>
        </w:tc>
        <w:tc>
          <w:tcPr>
            <w:tcW w:w="1701" w:type="dxa"/>
          </w:tcPr>
          <w:p w14:paraId="5C49A52D" w14:textId="77777777" w:rsidR="00D65360" w:rsidRPr="0059168A" w:rsidRDefault="00D65360" w:rsidP="0059168A">
            <w:pPr>
              <w:jc w:val="center"/>
              <w:rPr>
                <w:b/>
                <w:sz w:val="24"/>
              </w:rPr>
            </w:pPr>
            <w:r w:rsidRPr="0059168A">
              <w:rPr>
                <w:b/>
                <w:sz w:val="24"/>
              </w:rPr>
              <w:t>1777</w:t>
            </w:r>
          </w:p>
        </w:tc>
        <w:tc>
          <w:tcPr>
            <w:tcW w:w="1701" w:type="dxa"/>
          </w:tcPr>
          <w:p w14:paraId="10528A77" w14:textId="77777777" w:rsidR="00D65360" w:rsidRPr="0059168A" w:rsidRDefault="00D65360" w:rsidP="0059168A">
            <w:pPr>
              <w:jc w:val="center"/>
              <w:rPr>
                <w:b/>
                <w:sz w:val="24"/>
              </w:rPr>
            </w:pPr>
            <w:r w:rsidRPr="0059168A">
              <w:rPr>
                <w:b/>
                <w:sz w:val="24"/>
              </w:rPr>
              <w:t>297</w:t>
            </w:r>
          </w:p>
        </w:tc>
      </w:tr>
      <w:tr w:rsidR="00D65360" w:rsidRPr="00E167D2" w14:paraId="53EEA7DA" w14:textId="77777777" w:rsidTr="005978A2">
        <w:tc>
          <w:tcPr>
            <w:tcW w:w="6062" w:type="dxa"/>
          </w:tcPr>
          <w:p w14:paraId="3367BBB4" w14:textId="77777777" w:rsidR="00D65360" w:rsidRPr="0059168A" w:rsidRDefault="00D65360" w:rsidP="0059168A">
            <w:pPr>
              <w:rPr>
                <w:b/>
                <w:sz w:val="24"/>
              </w:rPr>
            </w:pPr>
            <w:r w:rsidRPr="0059168A">
              <w:rPr>
                <w:b/>
                <w:sz w:val="24"/>
              </w:rPr>
              <w:t>Обязательная аудиторная учебная нагрузка («специальность»)</w:t>
            </w:r>
          </w:p>
        </w:tc>
        <w:tc>
          <w:tcPr>
            <w:tcW w:w="1701" w:type="dxa"/>
          </w:tcPr>
          <w:p w14:paraId="2D98BCFC" w14:textId="77777777" w:rsidR="00D65360" w:rsidRPr="0059168A" w:rsidRDefault="00D65360" w:rsidP="0059168A">
            <w:pPr>
              <w:jc w:val="center"/>
              <w:rPr>
                <w:b/>
                <w:sz w:val="24"/>
              </w:rPr>
            </w:pPr>
            <w:r w:rsidRPr="0059168A">
              <w:rPr>
                <w:b/>
                <w:sz w:val="24"/>
              </w:rPr>
              <w:t>592</w:t>
            </w:r>
          </w:p>
        </w:tc>
        <w:tc>
          <w:tcPr>
            <w:tcW w:w="1701" w:type="dxa"/>
          </w:tcPr>
          <w:p w14:paraId="5796EC28" w14:textId="77777777" w:rsidR="00D65360" w:rsidRPr="0059168A" w:rsidRDefault="00D65360" w:rsidP="0059168A">
            <w:pPr>
              <w:jc w:val="center"/>
              <w:rPr>
                <w:b/>
                <w:sz w:val="24"/>
              </w:rPr>
            </w:pPr>
            <w:r w:rsidRPr="0059168A">
              <w:rPr>
                <w:b/>
                <w:sz w:val="24"/>
              </w:rPr>
              <w:t>99</w:t>
            </w:r>
          </w:p>
        </w:tc>
      </w:tr>
      <w:tr w:rsidR="00D65360" w:rsidRPr="00E167D2" w14:paraId="02886533" w14:textId="77777777" w:rsidTr="005978A2">
        <w:tc>
          <w:tcPr>
            <w:tcW w:w="6062" w:type="dxa"/>
          </w:tcPr>
          <w:p w14:paraId="05AA3090" w14:textId="77777777" w:rsidR="00D65360" w:rsidRPr="0059168A" w:rsidRDefault="00D65360" w:rsidP="0059168A">
            <w:pPr>
              <w:rPr>
                <w:sz w:val="24"/>
              </w:rPr>
            </w:pPr>
            <w:r w:rsidRPr="0059168A">
              <w:rPr>
                <w:sz w:val="24"/>
              </w:rPr>
              <w:t>-практические занятия (уроки)</w:t>
            </w:r>
          </w:p>
        </w:tc>
        <w:tc>
          <w:tcPr>
            <w:tcW w:w="1701" w:type="dxa"/>
          </w:tcPr>
          <w:p w14:paraId="6D15BA09" w14:textId="26FE463D" w:rsidR="00D65360" w:rsidRPr="0059168A" w:rsidRDefault="00D65360" w:rsidP="00B91AC5">
            <w:pPr>
              <w:jc w:val="center"/>
              <w:rPr>
                <w:b/>
                <w:sz w:val="24"/>
              </w:rPr>
            </w:pPr>
            <w:r w:rsidRPr="0059168A">
              <w:rPr>
                <w:b/>
                <w:sz w:val="24"/>
              </w:rPr>
              <w:t>55</w:t>
            </w:r>
            <w:r w:rsidR="00B91AC5">
              <w:rPr>
                <w:b/>
                <w:sz w:val="24"/>
              </w:rPr>
              <w:t>5</w:t>
            </w:r>
          </w:p>
        </w:tc>
        <w:tc>
          <w:tcPr>
            <w:tcW w:w="1701" w:type="dxa"/>
          </w:tcPr>
          <w:p w14:paraId="758ECE2C" w14:textId="77777777" w:rsidR="00D65360" w:rsidRPr="0059168A" w:rsidRDefault="00D65360" w:rsidP="0059168A">
            <w:pPr>
              <w:jc w:val="center"/>
              <w:rPr>
                <w:b/>
                <w:sz w:val="24"/>
                <w:lang w:val="en-US"/>
              </w:rPr>
            </w:pPr>
            <w:r w:rsidRPr="0059168A">
              <w:rPr>
                <w:b/>
                <w:sz w:val="24"/>
                <w:lang w:val="en-US"/>
              </w:rPr>
              <w:t>93</w:t>
            </w:r>
          </w:p>
        </w:tc>
      </w:tr>
      <w:tr w:rsidR="00D65360" w:rsidRPr="00E167D2" w14:paraId="5F65681B" w14:textId="77777777" w:rsidTr="005978A2">
        <w:tc>
          <w:tcPr>
            <w:tcW w:w="6062" w:type="dxa"/>
          </w:tcPr>
          <w:p w14:paraId="459F08B4" w14:textId="77777777" w:rsidR="00D65360" w:rsidRPr="0059168A" w:rsidRDefault="00D65360" w:rsidP="0059168A">
            <w:pPr>
              <w:rPr>
                <w:sz w:val="24"/>
              </w:rPr>
            </w:pPr>
            <w:r w:rsidRPr="0059168A">
              <w:rPr>
                <w:sz w:val="24"/>
              </w:rPr>
              <w:t>-контрольные уроки, академические концерты, технические зачеты, прослушивания и др.</w:t>
            </w:r>
          </w:p>
        </w:tc>
        <w:tc>
          <w:tcPr>
            <w:tcW w:w="1701" w:type="dxa"/>
          </w:tcPr>
          <w:p w14:paraId="011DBD8F" w14:textId="77777777" w:rsidR="00D65360" w:rsidRPr="0059168A" w:rsidRDefault="00D65360" w:rsidP="0059168A">
            <w:pPr>
              <w:jc w:val="center"/>
              <w:rPr>
                <w:b/>
                <w:sz w:val="24"/>
                <w:lang w:val="en-US"/>
              </w:rPr>
            </w:pPr>
            <w:r w:rsidRPr="0059168A">
              <w:rPr>
                <w:b/>
                <w:sz w:val="24"/>
                <w:lang w:val="en-US"/>
              </w:rPr>
              <w:t>37</w:t>
            </w:r>
          </w:p>
        </w:tc>
        <w:tc>
          <w:tcPr>
            <w:tcW w:w="1701" w:type="dxa"/>
          </w:tcPr>
          <w:p w14:paraId="6CFDCB19" w14:textId="77777777" w:rsidR="00D65360" w:rsidRPr="0059168A" w:rsidRDefault="00D65360" w:rsidP="0059168A">
            <w:pPr>
              <w:jc w:val="center"/>
              <w:rPr>
                <w:b/>
                <w:sz w:val="24"/>
                <w:lang w:val="en-US"/>
              </w:rPr>
            </w:pPr>
            <w:r w:rsidRPr="0059168A">
              <w:rPr>
                <w:b/>
                <w:sz w:val="24"/>
                <w:lang w:val="en-US"/>
              </w:rPr>
              <w:t>5</w:t>
            </w:r>
          </w:p>
        </w:tc>
      </w:tr>
      <w:tr w:rsidR="00D65360" w:rsidRPr="00E167D2" w14:paraId="72DB5180" w14:textId="77777777" w:rsidTr="005978A2">
        <w:tc>
          <w:tcPr>
            <w:tcW w:w="6062" w:type="dxa"/>
          </w:tcPr>
          <w:p w14:paraId="5057BA16" w14:textId="77777777" w:rsidR="00D65360" w:rsidRPr="0059168A" w:rsidRDefault="00D65360" w:rsidP="0059168A">
            <w:pPr>
              <w:rPr>
                <w:b/>
                <w:sz w:val="24"/>
              </w:rPr>
            </w:pPr>
            <w:r w:rsidRPr="0059168A">
              <w:rPr>
                <w:b/>
                <w:sz w:val="24"/>
              </w:rPr>
              <w:t xml:space="preserve">Внеаудиторная (самостоятельная) работа </w:t>
            </w:r>
            <w:proofErr w:type="gramStart"/>
            <w:r w:rsidRPr="0059168A">
              <w:rPr>
                <w:b/>
                <w:sz w:val="24"/>
              </w:rPr>
              <w:t>обучающегося</w:t>
            </w:r>
            <w:proofErr w:type="gramEnd"/>
            <w:r w:rsidRPr="0059168A">
              <w:rPr>
                <w:b/>
                <w:sz w:val="24"/>
              </w:rPr>
              <w:t xml:space="preserve"> </w:t>
            </w:r>
          </w:p>
        </w:tc>
        <w:tc>
          <w:tcPr>
            <w:tcW w:w="1701" w:type="dxa"/>
          </w:tcPr>
          <w:p w14:paraId="508AB582" w14:textId="77777777" w:rsidR="00D65360" w:rsidRPr="0059168A" w:rsidRDefault="00D65360" w:rsidP="0059168A">
            <w:pPr>
              <w:jc w:val="center"/>
              <w:rPr>
                <w:b/>
                <w:sz w:val="24"/>
              </w:rPr>
            </w:pPr>
            <w:r w:rsidRPr="0059168A">
              <w:rPr>
                <w:b/>
                <w:sz w:val="24"/>
              </w:rPr>
              <w:t>1185</w:t>
            </w:r>
          </w:p>
        </w:tc>
        <w:tc>
          <w:tcPr>
            <w:tcW w:w="1701" w:type="dxa"/>
          </w:tcPr>
          <w:p w14:paraId="74621C0F" w14:textId="77777777" w:rsidR="00D65360" w:rsidRPr="0059168A" w:rsidRDefault="00D65360" w:rsidP="0059168A">
            <w:pPr>
              <w:jc w:val="center"/>
              <w:rPr>
                <w:b/>
                <w:sz w:val="24"/>
              </w:rPr>
            </w:pPr>
            <w:r w:rsidRPr="0059168A">
              <w:rPr>
                <w:b/>
                <w:sz w:val="24"/>
              </w:rPr>
              <w:t>198</w:t>
            </w:r>
          </w:p>
        </w:tc>
      </w:tr>
      <w:tr w:rsidR="00D65360" w:rsidRPr="00E167D2" w14:paraId="78A182B3" w14:textId="77777777" w:rsidTr="00970DEF">
        <w:trPr>
          <w:trHeight w:val="1162"/>
        </w:trPr>
        <w:tc>
          <w:tcPr>
            <w:tcW w:w="6062" w:type="dxa"/>
          </w:tcPr>
          <w:p w14:paraId="62D2849F" w14:textId="77777777" w:rsidR="00D65360" w:rsidRPr="0059168A" w:rsidRDefault="00D65360" w:rsidP="0059168A">
            <w:pPr>
              <w:rPr>
                <w:sz w:val="24"/>
              </w:rPr>
            </w:pPr>
            <w:r w:rsidRPr="0059168A">
              <w:rPr>
                <w:sz w:val="24"/>
              </w:rPr>
              <w:t>- выполнение домашнего задания</w:t>
            </w:r>
          </w:p>
          <w:p w14:paraId="4136C1F8" w14:textId="77777777" w:rsidR="00D65360" w:rsidRPr="0059168A" w:rsidRDefault="00D65360" w:rsidP="0059168A">
            <w:pPr>
              <w:rPr>
                <w:sz w:val="24"/>
              </w:rPr>
            </w:pPr>
            <w:r w:rsidRPr="0059168A">
              <w:rPr>
                <w:sz w:val="24"/>
              </w:rPr>
              <w:t xml:space="preserve">- посещение учреждений культуры </w:t>
            </w:r>
          </w:p>
          <w:p w14:paraId="6CBC2ABF" w14:textId="77777777" w:rsidR="00D65360" w:rsidRPr="0059168A" w:rsidRDefault="00D65360" w:rsidP="0059168A">
            <w:pPr>
              <w:rPr>
                <w:sz w:val="24"/>
              </w:rPr>
            </w:pPr>
            <w:r w:rsidRPr="0059168A">
              <w:rPr>
                <w:sz w:val="24"/>
              </w:rPr>
              <w:t>- участие в творческих мероприятиях и культурно – просветительская деятельность</w:t>
            </w:r>
          </w:p>
        </w:tc>
        <w:tc>
          <w:tcPr>
            <w:tcW w:w="1701" w:type="dxa"/>
          </w:tcPr>
          <w:p w14:paraId="09C0D18F" w14:textId="77777777" w:rsidR="00D65360" w:rsidRPr="0059168A" w:rsidRDefault="00D65360" w:rsidP="0059168A">
            <w:pPr>
              <w:jc w:val="center"/>
              <w:rPr>
                <w:b/>
                <w:sz w:val="24"/>
              </w:rPr>
            </w:pPr>
          </w:p>
        </w:tc>
        <w:tc>
          <w:tcPr>
            <w:tcW w:w="1701" w:type="dxa"/>
          </w:tcPr>
          <w:p w14:paraId="45340B47" w14:textId="77777777" w:rsidR="00D65360" w:rsidRPr="0059168A" w:rsidRDefault="00D65360" w:rsidP="0059168A">
            <w:pPr>
              <w:jc w:val="center"/>
              <w:rPr>
                <w:b/>
                <w:sz w:val="24"/>
              </w:rPr>
            </w:pPr>
          </w:p>
        </w:tc>
      </w:tr>
      <w:tr w:rsidR="00D65360" w:rsidRPr="00E167D2" w14:paraId="31BACBBC" w14:textId="77777777" w:rsidTr="005978A2">
        <w:tc>
          <w:tcPr>
            <w:tcW w:w="6062" w:type="dxa"/>
          </w:tcPr>
          <w:p w14:paraId="671FFA0C" w14:textId="77777777" w:rsidR="00D65360" w:rsidRPr="0059168A" w:rsidRDefault="00D65360" w:rsidP="0059168A">
            <w:pPr>
              <w:rPr>
                <w:b/>
                <w:sz w:val="24"/>
              </w:rPr>
            </w:pPr>
            <w:r w:rsidRPr="0059168A">
              <w:rPr>
                <w:b/>
                <w:sz w:val="24"/>
              </w:rPr>
              <w:t>Консультации</w:t>
            </w:r>
          </w:p>
        </w:tc>
        <w:tc>
          <w:tcPr>
            <w:tcW w:w="1701" w:type="dxa"/>
          </w:tcPr>
          <w:p w14:paraId="50C88349" w14:textId="77777777" w:rsidR="00D65360" w:rsidRPr="0059168A" w:rsidRDefault="00D65360" w:rsidP="0059168A">
            <w:pPr>
              <w:jc w:val="center"/>
              <w:rPr>
                <w:b/>
                <w:sz w:val="24"/>
              </w:rPr>
            </w:pPr>
            <w:r w:rsidRPr="0059168A">
              <w:rPr>
                <w:b/>
                <w:sz w:val="24"/>
              </w:rPr>
              <w:t>192</w:t>
            </w:r>
          </w:p>
        </w:tc>
        <w:tc>
          <w:tcPr>
            <w:tcW w:w="1701" w:type="dxa"/>
          </w:tcPr>
          <w:p w14:paraId="37617B0F" w14:textId="77777777" w:rsidR="00D65360" w:rsidRPr="0059168A" w:rsidRDefault="00D65360" w:rsidP="0059168A">
            <w:pPr>
              <w:jc w:val="center"/>
              <w:rPr>
                <w:b/>
                <w:sz w:val="24"/>
              </w:rPr>
            </w:pPr>
            <w:r w:rsidRPr="0059168A">
              <w:rPr>
                <w:b/>
                <w:sz w:val="24"/>
              </w:rPr>
              <w:t>34</w:t>
            </w:r>
          </w:p>
        </w:tc>
      </w:tr>
      <w:tr w:rsidR="00D65360" w:rsidRPr="00E167D2" w14:paraId="010F7EF4" w14:textId="77777777" w:rsidTr="00970DEF">
        <w:trPr>
          <w:cantSplit/>
          <w:trHeight w:val="959"/>
        </w:trPr>
        <w:tc>
          <w:tcPr>
            <w:tcW w:w="6062" w:type="dxa"/>
          </w:tcPr>
          <w:p w14:paraId="6626CA9B" w14:textId="77777777" w:rsidR="00D65360" w:rsidRPr="0059168A" w:rsidRDefault="00D65360" w:rsidP="0059168A">
            <w:pPr>
              <w:rPr>
                <w:b/>
                <w:sz w:val="24"/>
              </w:rPr>
            </w:pPr>
            <w:r w:rsidRPr="0059168A">
              <w:rPr>
                <w:b/>
                <w:sz w:val="24"/>
              </w:rPr>
              <w:t>Промежуточная аттестация (по полугодиям)</w:t>
            </w:r>
          </w:p>
          <w:p w14:paraId="793777F1" w14:textId="77777777" w:rsidR="00D65360" w:rsidRPr="0059168A" w:rsidRDefault="00D65360" w:rsidP="0059168A">
            <w:pPr>
              <w:rPr>
                <w:sz w:val="24"/>
              </w:rPr>
            </w:pPr>
            <w:r w:rsidRPr="0059168A">
              <w:rPr>
                <w:sz w:val="24"/>
              </w:rPr>
              <w:t>зачёты, контрольные уроки (1 - 7, 9 - 15, 17)</w:t>
            </w:r>
          </w:p>
          <w:p w14:paraId="60015E5F" w14:textId="77777777" w:rsidR="00D65360" w:rsidRPr="0059168A" w:rsidRDefault="00D65360" w:rsidP="0059168A">
            <w:pPr>
              <w:rPr>
                <w:b/>
                <w:sz w:val="24"/>
              </w:rPr>
            </w:pPr>
            <w:r w:rsidRPr="0059168A">
              <w:rPr>
                <w:sz w:val="24"/>
              </w:rPr>
              <w:t>экзамены (8,16,18)</w:t>
            </w:r>
          </w:p>
        </w:tc>
        <w:tc>
          <w:tcPr>
            <w:tcW w:w="3402" w:type="dxa"/>
            <w:gridSpan w:val="2"/>
            <w:textDirection w:val="btLr"/>
          </w:tcPr>
          <w:p w14:paraId="2F8E4C3D" w14:textId="77777777" w:rsidR="00D65360" w:rsidRPr="0059168A" w:rsidRDefault="00D65360" w:rsidP="0059168A">
            <w:pPr>
              <w:jc w:val="center"/>
              <w:rPr>
                <w:b/>
                <w:sz w:val="24"/>
              </w:rPr>
            </w:pPr>
          </w:p>
        </w:tc>
      </w:tr>
      <w:tr w:rsidR="00D65360" w:rsidRPr="00E167D2" w14:paraId="2DEF20B4" w14:textId="77777777" w:rsidTr="005978A2">
        <w:tc>
          <w:tcPr>
            <w:tcW w:w="6062" w:type="dxa"/>
          </w:tcPr>
          <w:p w14:paraId="4A86125C" w14:textId="77777777" w:rsidR="00D65360" w:rsidRPr="0059168A" w:rsidRDefault="00D65360" w:rsidP="0059168A">
            <w:pPr>
              <w:rPr>
                <w:sz w:val="24"/>
              </w:rPr>
            </w:pPr>
            <w:r w:rsidRPr="0059168A">
              <w:rPr>
                <w:b/>
                <w:sz w:val="24"/>
              </w:rPr>
              <w:t>Итоговая аттестация в форме выпускных экзаменов</w:t>
            </w:r>
            <w:r w:rsidRPr="0059168A">
              <w:rPr>
                <w:sz w:val="24"/>
              </w:rPr>
              <w:t xml:space="preserve"> (специальность)</w:t>
            </w:r>
          </w:p>
        </w:tc>
        <w:tc>
          <w:tcPr>
            <w:tcW w:w="1701" w:type="dxa"/>
          </w:tcPr>
          <w:p w14:paraId="147B2459" w14:textId="77777777" w:rsidR="00D65360" w:rsidRPr="0059168A" w:rsidRDefault="00D65360" w:rsidP="0059168A">
            <w:pPr>
              <w:jc w:val="center"/>
              <w:rPr>
                <w:b/>
                <w:sz w:val="24"/>
              </w:rPr>
            </w:pPr>
            <w:r w:rsidRPr="0059168A">
              <w:rPr>
                <w:b/>
                <w:sz w:val="24"/>
              </w:rPr>
              <w:t>1</w:t>
            </w:r>
          </w:p>
        </w:tc>
        <w:tc>
          <w:tcPr>
            <w:tcW w:w="1701" w:type="dxa"/>
          </w:tcPr>
          <w:p w14:paraId="532E2FDD" w14:textId="77777777" w:rsidR="00D65360" w:rsidRPr="0059168A" w:rsidRDefault="00D65360" w:rsidP="0059168A">
            <w:pPr>
              <w:jc w:val="center"/>
              <w:rPr>
                <w:b/>
                <w:sz w:val="24"/>
              </w:rPr>
            </w:pPr>
            <w:r w:rsidRPr="0059168A">
              <w:rPr>
                <w:b/>
                <w:sz w:val="24"/>
              </w:rPr>
              <w:t>1</w:t>
            </w:r>
          </w:p>
        </w:tc>
      </w:tr>
    </w:tbl>
    <w:p w14:paraId="49C6770D" w14:textId="77777777" w:rsidR="00D65360" w:rsidRPr="00E167D2" w:rsidRDefault="00D65360" w:rsidP="00E167D2">
      <w:pPr>
        <w:spacing w:line="360" w:lineRule="auto"/>
        <w:rPr>
          <w:rStyle w:val="FontStyle16"/>
          <w:b/>
          <w:sz w:val="28"/>
          <w:szCs w:val="28"/>
        </w:rPr>
      </w:pPr>
    </w:p>
    <w:p w14:paraId="5DD20982" w14:textId="0B860BF4" w:rsidR="00636125" w:rsidRPr="00E167D2" w:rsidRDefault="00A86E4F" w:rsidP="00E167D2">
      <w:pPr>
        <w:spacing w:line="360" w:lineRule="auto"/>
        <w:jc w:val="both"/>
        <w:rPr>
          <w:szCs w:val="28"/>
        </w:rPr>
      </w:pPr>
      <w:r w:rsidRPr="00E167D2">
        <w:rPr>
          <w:rStyle w:val="FontStyle16"/>
          <w:b/>
          <w:i/>
          <w:sz w:val="28"/>
          <w:szCs w:val="28"/>
        </w:rPr>
        <w:t xml:space="preserve">4. </w:t>
      </w:r>
      <w:r w:rsidR="00D65360" w:rsidRPr="00E167D2">
        <w:rPr>
          <w:rStyle w:val="FontStyle16"/>
          <w:b/>
          <w:i/>
          <w:sz w:val="28"/>
          <w:szCs w:val="28"/>
        </w:rPr>
        <w:t xml:space="preserve">Форма проведения </w:t>
      </w:r>
      <w:r w:rsidRPr="00E167D2">
        <w:rPr>
          <w:rStyle w:val="FontStyle16"/>
          <w:b/>
          <w:i/>
          <w:sz w:val="28"/>
          <w:szCs w:val="28"/>
        </w:rPr>
        <w:t xml:space="preserve">учебных аудиторных </w:t>
      </w:r>
      <w:r w:rsidR="00D65360" w:rsidRPr="00E167D2">
        <w:rPr>
          <w:rStyle w:val="FontStyle16"/>
          <w:b/>
          <w:i/>
          <w:sz w:val="28"/>
          <w:szCs w:val="28"/>
        </w:rPr>
        <w:t>занятий</w:t>
      </w:r>
      <w:r w:rsidRPr="00E167D2">
        <w:rPr>
          <w:szCs w:val="28"/>
        </w:rPr>
        <w:t>. О</w:t>
      </w:r>
      <w:r w:rsidR="00D65360" w:rsidRPr="00E167D2">
        <w:rPr>
          <w:szCs w:val="28"/>
        </w:rPr>
        <w:t xml:space="preserve">сновным видом учебной и воспитательной работы в классе является урок. Проводится в форме </w:t>
      </w:r>
      <w:r w:rsidR="00D65360" w:rsidRPr="00E167D2">
        <w:rPr>
          <w:b/>
          <w:i/>
          <w:szCs w:val="28"/>
        </w:rPr>
        <w:t>индивидуального</w:t>
      </w:r>
      <w:r w:rsidR="00D65360" w:rsidRPr="00E167D2">
        <w:rPr>
          <w:szCs w:val="28"/>
        </w:rPr>
        <w:t xml:space="preserve"> занятия преподавателя с </w:t>
      </w:r>
      <w:proofErr w:type="gramStart"/>
      <w:r w:rsidR="00D65360" w:rsidRPr="00E167D2">
        <w:rPr>
          <w:szCs w:val="28"/>
        </w:rPr>
        <w:t>обучающимся</w:t>
      </w:r>
      <w:proofErr w:type="gramEnd"/>
      <w:r w:rsidR="00D65360" w:rsidRPr="00E167D2">
        <w:rPr>
          <w:szCs w:val="28"/>
        </w:rPr>
        <w:t>, продолжительность урока 4</w:t>
      </w:r>
      <w:r w:rsidR="000D38C1" w:rsidRPr="00E167D2">
        <w:rPr>
          <w:szCs w:val="28"/>
        </w:rPr>
        <w:t xml:space="preserve">0 </w:t>
      </w:r>
      <w:r w:rsidR="00D65360" w:rsidRPr="00E167D2">
        <w:rPr>
          <w:szCs w:val="28"/>
        </w:rPr>
        <w:t>минут (1 академический час). Уроки в специальном классе содержат все основные элементы обучения ученика навыкам игры на инструменте. На каждом уроке используются различные формы работы, сочетается подача теоретического материала и практической деятельности.</w:t>
      </w:r>
    </w:p>
    <w:p w14:paraId="5DC3AD9F" w14:textId="30854344" w:rsidR="00D65360" w:rsidRPr="00E167D2" w:rsidRDefault="00A86E4F" w:rsidP="00E167D2">
      <w:pPr>
        <w:spacing w:line="360" w:lineRule="auto"/>
        <w:jc w:val="both"/>
        <w:rPr>
          <w:rStyle w:val="FontStyle16"/>
          <w:b/>
          <w:i/>
          <w:sz w:val="28"/>
          <w:szCs w:val="28"/>
        </w:rPr>
      </w:pPr>
      <w:r w:rsidRPr="00E167D2">
        <w:rPr>
          <w:rStyle w:val="FontStyle16"/>
          <w:b/>
          <w:i/>
          <w:sz w:val="28"/>
          <w:szCs w:val="28"/>
        </w:rPr>
        <w:t xml:space="preserve">5. </w:t>
      </w:r>
      <w:r w:rsidR="00D65360" w:rsidRPr="00E167D2">
        <w:rPr>
          <w:rStyle w:val="FontStyle16"/>
          <w:b/>
          <w:i/>
          <w:sz w:val="28"/>
          <w:szCs w:val="28"/>
        </w:rPr>
        <w:t>Цели и задачи учебного предмета</w:t>
      </w:r>
    </w:p>
    <w:p w14:paraId="36E88E18" w14:textId="77777777" w:rsidR="00D65360" w:rsidRPr="00E167D2" w:rsidRDefault="00D65360" w:rsidP="009353B7">
      <w:pPr>
        <w:spacing w:line="360" w:lineRule="auto"/>
        <w:ind w:firstLine="708"/>
        <w:jc w:val="both"/>
        <w:rPr>
          <w:rStyle w:val="a6"/>
          <w:b/>
          <w:spacing w:val="0"/>
          <w:w w:val="100"/>
          <w:szCs w:val="28"/>
        </w:rPr>
      </w:pPr>
      <w:r w:rsidRPr="00E167D2">
        <w:rPr>
          <w:rStyle w:val="a6"/>
          <w:b/>
          <w:spacing w:val="0"/>
          <w:w w:val="100"/>
          <w:szCs w:val="28"/>
        </w:rPr>
        <w:t>Цели:</w:t>
      </w:r>
    </w:p>
    <w:p w14:paraId="12A006B0" w14:textId="34D45357"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обеспечение развития музыкально-творческих способностей учащегося на основе формирования у обучающихся комплекса исполнительских навыков, позво</w:t>
      </w:r>
      <w:r w:rsidR="0013596E" w:rsidRPr="00E167D2">
        <w:rPr>
          <w:rStyle w:val="a6"/>
          <w:spacing w:val="0"/>
          <w:w w:val="100"/>
          <w:szCs w:val="28"/>
        </w:rPr>
        <w:t xml:space="preserve">ляющих воспринимать, осваивать </w:t>
      </w:r>
      <w:r w:rsidR="00D65360" w:rsidRPr="00E167D2">
        <w:rPr>
          <w:rStyle w:val="a6"/>
          <w:spacing w:val="0"/>
          <w:w w:val="100"/>
          <w:szCs w:val="28"/>
        </w:rPr>
        <w:t>и исполнять на виолончели произведения различных жанров и форм в соответствии с ФГТ;</w:t>
      </w:r>
    </w:p>
    <w:p w14:paraId="202D4ADB" w14:textId="70DDCF7E"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13596E" w:rsidRPr="00E167D2">
        <w:rPr>
          <w:rStyle w:val="a6"/>
          <w:spacing w:val="0"/>
          <w:w w:val="100"/>
          <w:szCs w:val="28"/>
        </w:rPr>
        <w:t xml:space="preserve">выявление наиболее </w:t>
      </w:r>
      <w:r w:rsidR="00D65360" w:rsidRPr="00E167D2">
        <w:rPr>
          <w:rStyle w:val="a6"/>
          <w:spacing w:val="0"/>
          <w:w w:val="100"/>
          <w:szCs w:val="28"/>
        </w:rPr>
        <w:t xml:space="preserve">одаренных детей в области музыкального исполнительства и подготовки их к дальнейшему поступлению в </w:t>
      </w:r>
      <w:r w:rsidR="00D65360" w:rsidRPr="00E167D2">
        <w:rPr>
          <w:rStyle w:val="a6"/>
          <w:spacing w:val="0"/>
          <w:w w:val="100"/>
          <w:szCs w:val="28"/>
        </w:rPr>
        <w:lastRenderedPageBreak/>
        <w:t>образовательные учреждения, реализующие образовательные программы среднего профессионального образования.</w:t>
      </w:r>
    </w:p>
    <w:p w14:paraId="049D80E3" w14:textId="77777777" w:rsidR="00D65360" w:rsidRPr="00E167D2" w:rsidRDefault="00D65360" w:rsidP="009353B7">
      <w:pPr>
        <w:spacing w:line="360" w:lineRule="auto"/>
        <w:ind w:firstLine="708"/>
        <w:jc w:val="both"/>
        <w:rPr>
          <w:rStyle w:val="a6"/>
          <w:b/>
          <w:spacing w:val="0"/>
          <w:w w:val="100"/>
          <w:szCs w:val="28"/>
        </w:rPr>
      </w:pPr>
      <w:r w:rsidRPr="00E167D2">
        <w:rPr>
          <w:rStyle w:val="a6"/>
          <w:b/>
          <w:spacing w:val="0"/>
          <w:w w:val="100"/>
          <w:szCs w:val="28"/>
        </w:rPr>
        <w:t>Задачи:</w:t>
      </w:r>
    </w:p>
    <w:p w14:paraId="29664953" w14:textId="0189739C"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освоение музыкальной грамоты, необходимой для владения инструментом «виолончель» в пределах программы учебного предмета;</w:t>
      </w:r>
    </w:p>
    <w:p w14:paraId="5417CC38" w14:textId="4D5FB955"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развитие музыкальных способностей: слуха, памяти, ритма, эмоциональной сферы, музыкальности и артистизма;</w:t>
      </w:r>
    </w:p>
    <w:p w14:paraId="30025CBB" w14:textId="3259D4B5"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развитие интереса и любви к академической м</w:t>
      </w:r>
      <w:r w:rsidR="00EC4681" w:rsidRPr="00E167D2">
        <w:rPr>
          <w:rStyle w:val="a6"/>
          <w:spacing w:val="0"/>
          <w:w w:val="100"/>
          <w:szCs w:val="28"/>
        </w:rPr>
        <w:t>узыке и музыкальному творчеству;</w:t>
      </w:r>
    </w:p>
    <w:p w14:paraId="65AC4A59" w14:textId="6D378710"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 xml:space="preserve">овладение основными </w:t>
      </w:r>
      <w:r w:rsidR="0013596E" w:rsidRPr="00E167D2">
        <w:rPr>
          <w:rStyle w:val="a6"/>
          <w:spacing w:val="0"/>
          <w:w w:val="100"/>
          <w:szCs w:val="28"/>
        </w:rPr>
        <w:t xml:space="preserve">исполнительскими навыками игры </w:t>
      </w:r>
      <w:r w:rsidR="00D65360" w:rsidRPr="00E167D2">
        <w:rPr>
          <w:rStyle w:val="a6"/>
          <w:spacing w:val="0"/>
          <w:w w:val="100"/>
          <w:szCs w:val="28"/>
        </w:rPr>
        <w:t>на виолончели: чистотой интонации, владением тембровыми красками, тонкостью динамических оттенков, разнообразием вибрации и точностью штрихов, позволяющими грамотно и выразительно исполнять музыкальное произведение соло, в ансамбле и в оркестре;</w:t>
      </w:r>
    </w:p>
    <w:p w14:paraId="1DAD1F10" w14:textId="2CF16789" w:rsidR="00D65360"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65360" w:rsidRPr="00E167D2">
        <w:rPr>
          <w:rStyle w:val="a6"/>
          <w:spacing w:val="0"/>
          <w:w w:val="100"/>
          <w:szCs w:val="28"/>
        </w:rPr>
        <w:t>развитие исполнительской техники как необходимого средства для реализации художественного замысла композитора;</w:t>
      </w:r>
    </w:p>
    <w:p w14:paraId="158D5D6A" w14:textId="434B505B" w:rsidR="00EC4681"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EC4681" w:rsidRPr="00E167D2">
        <w:rPr>
          <w:rStyle w:val="a6"/>
          <w:spacing w:val="0"/>
          <w:w w:val="100"/>
          <w:szCs w:val="28"/>
        </w:rPr>
        <w:t>обучение навыкам самостоятельной работы с музыкальным материалом и чтению с листа;</w:t>
      </w:r>
    </w:p>
    <w:p w14:paraId="6B45729D" w14:textId="03C9B553" w:rsidR="00EC4681"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EC4681" w:rsidRPr="00E167D2">
        <w:rPr>
          <w:rStyle w:val="a6"/>
          <w:spacing w:val="0"/>
          <w:w w:val="100"/>
          <w:szCs w:val="28"/>
        </w:rPr>
        <w:t>приобретение детьми опыта творческой деятельности и публичных выступлений;</w:t>
      </w:r>
    </w:p>
    <w:p w14:paraId="624AD955" w14:textId="1C2E3509" w:rsidR="00EC4681" w:rsidRPr="00E167D2" w:rsidRDefault="009353B7" w:rsidP="009353B7">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EC4681" w:rsidRPr="00E167D2">
        <w:rPr>
          <w:rStyle w:val="a6"/>
          <w:spacing w:val="0"/>
          <w:w w:val="100"/>
          <w:szCs w:val="28"/>
        </w:rPr>
        <w:t>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образовательные программы.</w:t>
      </w:r>
    </w:p>
    <w:p w14:paraId="6C808C16" w14:textId="5794B193" w:rsidR="00D87853" w:rsidRPr="00E167D2" w:rsidRDefault="00D87853" w:rsidP="00E167D2">
      <w:pPr>
        <w:spacing w:line="360" w:lineRule="auto"/>
        <w:ind w:firstLine="708"/>
        <w:jc w:val="both"/>
        <w:rPr>
          <w:szCs w:val="28"/>
        </w:rPr>
      </w:pPr>
      <w:r w:rsidRPr="00E167D2">
        <w:rPr>
          <w:szCs w:val="28"/>
        </w:rPr>
        <w:t>Результатом освоения программы «Специальность (</w:t>
      </w:r>
      <w:r w:rsidR="00A86E4F" w:rsidRPr="00E167D2">
        <w:rPr>
          <w:szCs w:val="28"/>
        </w:rPr>
        <w:t>в</w:t>
      </w:r>
      <w:r w:rsidR="0013596E" w:rsidRPr="00E167D2">
        <w:rPr>
          <w:szCs w:val="28"/>
        </w:rPr>
        <w:t>иолон</w:t>
      </w:r>
      <w:r w:rsidR="000D38C1" w:rsidRPr="00E167D2">
        <w:rPr>
          <w:szCs w:val="28"/>
        </w:rPr>
        <w:t>чель</w:t>
      </w:r>
      <w:r w:rsidRPr="00E167D2">
        <w:rPr>
          <w:szCs w:val="28"/>
        </w:rPr>
        <w:t xml:space="preserve">)» с </w:t>
      </w:r>
      <w:r w:rsidRPr="000A2C3B">
        <w:rPr>
          <w:szCs w:val="28"/>
        </w:rPr>
        <w:t>дополнительным г</w:t>
      </w:r>
      <w:r w:rsidRPr="00E167D2">
        <w:rPr>
          <w:szCs w:val="28"/>
        </w:rPr>
        <w:t>одом обучения является приобретение обучающимися следующих знаний, умений и навыков</w:t>
      </w:r>
      <w:r w:rsidR="007D4A58">
        <w:rPr>
          <w:szCs w:val="28"/>
        </w:rPr>
        <w:t>:</w:t>
      </w:r>
    </w:p>
    <w:p w14:paraId="1A8B0BA6" w14:textId="3E31EB15"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 xml:space="preserve">знание основного сольного, ансамблевого и (или) оркестрового репертуара (произведений для струнного ансамбля, камерного оркестра, малого </w:t>
      </w:r>
      <w:r w:rsidR="00D87853" w:rsidRPr="00E167D2">
        <w:rPr>
          <w:szCs w:val="28"/>
        </w:rPr>
        <w:lastRenderedPageBreak/>
        <w:t>симфонического оркестра, солиста в сопровождении струнного ансамбля и камерного оркестра);</w:t>
      </w:r>
    </w:p>
    <w:p w14:paraId="634AA942" w14:textId="54F1ADD5"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знание различных исполнительских интерпретаций музыкальных произведений;</w:t>
      </w:r>
    </w:p>
    <w:p w14:paraId="424C2D88" w14:textId="53CDFC76"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умения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14:paraId="7335A597" w14:textId="72F73911" w:rsidR="00A86E4F" w:rsidRPr="00E167D2" w:rsidRDefault="00A86E4F" w:rsidP="00E167D2">
      <w:pPr>
        <w:pStyle w:val="21"/>
        <w:spacing w:line="360" w:lineRule="auto"/>
        <w:jc w:val="both"/>
      </w:pPr>
      <w:r w:rsidRPr="00E167D2">
        <w:rPr>
          <w:spacing w:val="-3"/>
        </w:rPr>
        <w:t xml:space="preserve">6. </w:t>
      </w:r>
      <w:r w:rsidR="00D87853" w:rsidRPr="00E167D2">
        <w:rPr>
          <w:spacing w:val="-3"/>
        </w:rPr>
        <w:t>О</w:t>
      </w:r>
      <w:r w:rsidR="00D87853" w:rsidRPr="00E167D2">
        <w:t>боснова</w:t>
      </w:r>
      <w:r w:rsidR="00D87853" w:rsidRPr="00E167D2">
        <w:rPr>
          <w:spacing w:val="-1"/>
        </w:rPr>
        <w:t>н</w:t>
      </w:r>
      <w:r w:rsidR="00D87853" w:rsidRPr="00E167D2">
        <w:t>ие с</w:t>
      </w:r>
      <w:r w:rsidR="00D87853" w:rsidRPr="00E167D2">
        <w:rPr>
          <w:spacing w:val="7"/>
        </w:rPr>
        <w:t>т</w:t>
      </w:r>
      <w:r w:rsidR="00D87853" w:rsidRPr="00E167D2">
        <w:t>ру</w:t>
      </w:r>
      <w:r w:rsidR="00D87853" w:rsidRPr="00E167D2">
        <w:rPr>
          <w:spacing w:val="-7"/>
        </w:rPr>
        <w:t>к</w:t>
      </w:r>
      <w:r w:rsidR="00D87853" w:rsidRPr="00E167D2">
        <w:rPr>
          <w:spacing w:val="7"/>
        </w:rPr>
        <w:t>т</w:t>
      </w:r>
      <w:r w:rsidR="00D87853" w:rsidRPr="00E167D2">
        <w:t>у</w:t>
      </w:r>
      <w:r w:rsidR="00D87853" w:rsidRPr="00E167D2">
        <w:rPr>
          <w:spacing w:val="-5"/>
        </w:rPr>
        <w:t>р</w:t>
      </w:r>
      <w:r w:rsidR="00D87853" w:rsidRPr="00E167D2">
        <w:t xml:space="preserve">ы </w:t>
      </w:r>
      <w:r w:rsidR="00D87853" w:rsidRPr="00E167D2">
        <w:rPr>
          <w:spacing w:val="1"/>
        </w:rPr>
        <w:t>у</w:t>
      </w:r>
      <w:r w:rsidR="00D87853" w:rsidRPr="00E167D2">
        <w:rPr>
          <w:spacing w:val="-2"/>
        </w:rPr>
        <w:t>ч</w:t>
      </w:r>
      <w:r w:rsidR="00D87853" w:rsidRPr="00E167D2">
        <w:t>ебно</w:t>
      </w:r>
      <w:r w:rsidR="00D87853" w:rsidRPr="00E167D2">
        <w:rPr>
          <w:spacing w:val="1"/>
        </w:rPr>
        <w:t>г</w:t>
      </w:r>
      <w:r w:rsidR="00D87853" w:rsidRPr="00E167D2">
        <w:t>о пред</w:t>
      </w:r>
      <w:r w:rsidR="00D87853" w:rsidRPr="00E167D2">
        <w:rPr>
          <w:spacing w:val="-7"/>
        </w:rPr>
        <w:t>м</w:t>
      </w:r>
      <w:r w:rsidR="00D87853" w:rsidRPr="00E167D2">
        <w:rPr>
          <w:spacing w:val="-5"/>
        </w:rPr>
        <w:t>е</w:t>
      </w:r>
      <w:r w:rsidR="00D87853" w:rsidRPr="00E167D2">
        <w:rPr>
          <w:spacing w:val="7"/>
        </w:rPr>
        <w:t>т</w:t>
      </w:r>
      <w:r w:rsidR="00D87853" w:rsidRPr="00E167D2">
        <w:t>а</w:t>
      </w:r>
      <w:r w:rsidR="00D87853" w:rsidRPr="00E167D2">
        <w:rPr>
          <w:spacing w:val="4"/>
        </w:rPr>
        <w:t xml:space="preserve"> </w:t>
      </w:r>
      <w:r w:rsidR="00D87853" w:rsidRPr="00E167D2">
        <w:t>«</w:t>
      </w:r>
      <w:r w:rsidR="00D87853" w:rsidRPr="00E167D2">
        <w:rPr>
          <w:spacing w:val="-2"/>
        </w:rPr>
        <w:t>С</w:t>
      </w:r>
      <w:r w:rsidR="00D87853" w:rsidRPr="00E167D2">
        <w:t>пец</w:t>
      </w:r>
      <w:r w:rsidR="00D87853" w:rsidRPr="00E167D2">
        <w:rPr>
          <w:spacing w:val="-2"/>
        </w:rPr>
        <w:t>и</w:t>
      </w:r>
      <w:r w:rsidR="00D87853" w:rsidRPr="00E167D2">
        <w:t>а</w:t>
      </w:r>
      <w:r w:rsidR="00D87853" w:rsidRPr="00E167D2">
        <w:rPr>
          <w:spacing w:val="1"/>
        </w:rPr>
        <w:t>ль</w:t>
      </w:r>
      <w:r w:rsidR="00D87853" w:rsidRPr="00E167D2">
        <w:t>но</w:t>
      </w:r>
      <w:r w:rsidR="00D87853" w:rsidRPr="00E167D2">
        <w:rPr>
          <w:spacing w:val="-5"/>
        </w:rPr>
        <w:t>с</w:t>
      </w:r>
      <w:r w:rsidR="00D87853" w:rsidRPr="00E167D2">
        <w:rPr>
          <w:spacing w:val="1"/>
        </w:rPr>
        <w:t>т</w:t>
      </w:r>
      <w:r w:rsidR="00D87853" w:rsidRPr="00E167D2">
        <w:t>ь</w:t>
      </w:r>
      <w:r w:rsidR="00D87853" w:rsidRPr="00E167D2">
        <w:rPr>
          <w:spacing w:val="1"/>
        </w:rPr>
        <w:t xml:space="preserve"> (</w:t>
      </w:r>
      <w:r w:rsidR="00D87853" w:rsidRPr="00E167D2">
        <w:rPr>
          <w:spacing w:val="3"/>
        </w:rPr>
        <w:t>виолончель</w:t>
      </w:r>
      <w:r w:rsidR="00D87853" w:rsidRPr="00E167D2">
        <w:rPr>
          <w:spacing w:val="1"/>
        </w:rPr>
        <w:t>)</w:t>
      </w:r>
      <w:r w:rsidR="00D87853" w:rsidRPr="00E167D2">
        <w:t>»</w:t>
      </w:r>
      <w:r w:rsidR="00FE7ED0" w:rsidRPr="00E167D2">
        <w:t xml:space="preserve"> </w:t>
      </w:r>
    </w:p>
    <w:p w14:paraId="67B44AC9" w14:textId="77777777" w:rsidR="00A86E4F" w:rsidRPr="00E167D2" w:rsidRDefault="00D87853" w:rsidP="00E167D2">
      <w:pPr>
        <w:pStyle w:val="21"/>
        <w:spacing w:line="360" w:lineRule="auto"/>
        <w:ind w:firstLine="708"/>
        <w:jc w:val="both"/>
        <w:rPr>
          <w:b w:val="0"/>
          <w:i w:val="0"/>
        </w:rPr>
      </w:pPr>
      <w:r w:rsidRPr="00E167D2">
        <w:rPr>
          <w:b w:val="0"/>
          <w:i w:val="0"/>
          <w:spacing w:val="-3"/>
        </w:rPr>
        <w:t>Об</w:t>
      </w:r>
      <w:r w:rsidRPr="00E167D2">
        <w:rPr>
          <w:b w:val="0"/>
          <w:i w:val="0"/>
        </w:rPr>
        <w:t>осно</w:t>
      </w:r>
      <w:r w:rsidRPr="00E167D2">
        <w:rPr>
          <w:b w:val="0"/>
          <w:i w:val="0"/>
          <w:spacing w:val="-3"/>
        </w:rPr>
        <w:t>в</w:t>
      </w:r>
      <w:r w:rsidRPr="00E167D2">
        <w:rPr>
          <w:b w:val="0"/>
          <w:i w:val="0"/>
        </w:rPr>
        <w:t>анием</w:t>
      </w:r>
      <w:r w:rsidRPr="00E167D2">
        <w:rPr>
          <w:b w:val="0"/>
          <w:i w:val="0"/>
          <w:spacing w:val="19"/>
        </w:rPr>
        <w:t xml:space="preserve"> </w:t>
      </w:r>
      <w:r w:rsidRPr="00E167D2">
        <w:rPr>
          <w:b w:val="0"/>
          <w:i w:val="0"/>
          <w:spacing w:val="5"/>
        </w:rPr>
        <w:t>с</w:t>
      </w:r>
      <w:r w:rsidRPr="00E167D2">
        <w:rPr>
          <w:b w:val="0"/>
          <w:i w:val="0"/>
          <w:spacing w:val="-3"/>
        </w:rPr>
        <w:t>т</w:t>
      </w:r>
      <w:r w:rsidRPr="00E167D2">
        <w:rPr>
          <w:b w:val="0"/>
          <w:i w:val="0"/>
          <w:spacing w:val="4"/>
        </w:rPr>
        <w:t>р</w:t>
      </w:r>
      <w:r w:rsidRPr="00E167D2">
        <w:rPr>
          <w:b w:val="0"/>
          <w:i w:val="0"/>
          <w:spacing w:val="-6"/>
        </w:rPr>
        <w:t>у</w:t>
      </w:r>
      <w:r w:rsidRPr="00E167D2">
        <w:rPr>
          <w:b w:val="0"/>
          <w:i w:val="0"/>
          <w:spacing w:val="-2"/>
        </w:rPr>
        <w:t>к</w:t>
      </w:r>
      <w:r w:rsidRPr="00E167D2">
        <w:rPr>
          <w:b w:val="0"/>
          <w:i w:val="0"/>
          <w:spacing w:val="2"/>
        </w:rPr>
        <w:t>т</w:t>
      </w:r>
      <w:r w:rsidRPr="00E167D2">
        <w:rPr>
          <w:b w:val="0"/>
          <w:i w:val="0"/>
          <w:spacing w:val="-6"/>
        </w:rPr>
        <w:t>у</w:t>
      </w:r>
      <w:r w:rsidRPr="00E167D2">
        <w:rPr>
          <w:b w:val="0"/>
          <w:i w:val="0"/>
        </w:rPr>
        <w:t>ры</w:t>
      </w:r>
      <w:r w:rsidRPr="00E167D2">
        <w:rPr>
          <w:b w:val="0"/>
          <w:i w:val="0"/>
          <w:spacing w:val="21"/>
        </w:rPr>
        <w:t xml:space="preserve"> </w:t>
      </w:r>
      <w:r w:rsidRPr="00E167D2">
        <w:rPr>
          <w:b w:val="0"/>
          <w:i w:val="0"/>
        </w:rPr>
        <w:t>програ</w:t>
      </w:r>
      <w:r w:rsidRPr="00E167D2">
        <w:rPr>
          <w:b w:val="0"/>
          <w:i w:val="0"/>
          <w:spacing w:val="2"/>
        </w:rPr>
        <w:t>м</w:t>
      </w:r>
      <w:r w:rsidRPr="00E167D2">
        <w:rPr>
          <w:b w:val="0"/>
          <w:i w:val="0"/>
          <w:spacing w:val="-3"/>
        </w:rPr>
        <w:t>м</w:t>
      </w:r>
      <w:r w:rsidRPr="00E167D2">
        <w:rPr>
          <w:b w:val="0"/>
          <w:i w:val="0"/>
        </w:rPr>
        <w:t>ы</w:t>
      </w:r>
      <w:r w:rsidRPr="00E167D2">
        <w:rPr>
          <w:b w:val="0"/>
          <w:i w:val="0"/>
          <w:spacing w:val="21"/>
        </w:rPr>
        <w:t xml:space="preserve"> </w:t>
      </w:r>
      <w:r w:rsidRPr="00E167D2">
        <w:rPr>
          <w:b w:val="0"/>
          <w:i w:val="0"/>
        </w:rPr>
        <w:t>я</w:t>
      </w:r>
      <w:r w:rsidRPr="00E167D2">
        <w:rPr>
          <w:b w:val="0"/>
          <w:i w:val="0"/>
          <w:spacing w:val="-3"/>
        </w:rPr>
        <w:t>в</w:t>
      </w:r>
      <w:r w:rsidRPr="00E167D2">
        <w:rPr>
          <w:b w:val="0"/>
          <w:i w:val="0"/>
          <w:spacing w:val="5"/>
        </w:rPr>
        <w:t>л</w:t>
      </w:r>
      <w:r w:rsidRPr="00E167D2">
        <w:rPr>
          <w:b w:val="0"/>
          <w:i w:val="0"/>
        </w:rPr>
        <w:t>яю</w:t>
      </w:r>
      <w:r w:rsidRPr="00E167D2">
        <w:rPr>
          <w:b w:val="0"/>
          <w:i w:val="0"/>
          <w:spacing w:val="-3"/>
        </w:rPr>
        <w:t>т</w:t>
      </w:r>
      <w:r w:rsidRPr="00E167D2">
        <w:rPr>
          <w:b w:val="0"/>
          <w:i w:val="0"/>
        </w:rPr>
        <w:t>ся</w:t>
      </w:r>
      <w:r w:rsidRPr="00E167D2">
        <w:rPr>
          <w:b w:val="0"/>
          <w:i w:val="0"/>
          <w:spacing w:val="21"/>
        </w:rPr>
        <w:t xml:space="preserve"> </w:t>
      </w:r>
      <w:r w:rsidRPr="00E167D2">
        <w:rPr>
          <w:b w:val="0"/>
          <w:i w:val="0"/>
          <w:spacing w:val="-2"/>
        </w:rPr>
        <w:t>ФГ</w:t>
      </w:r>
      <w:r w:rsidRPr="00E167D2">
        <w:rPr>
          <w:b w:val="0"/>
          <w:i w:val="0"/>
          <w:spacing w:val="3"/>
        </w:rPr>
        <w:t>Т</w:t>
      </w:r>
      <w:r w:rsidRPr="00E167D2">
        <w:rPr>
          <w:b w:val="0"/>
          <w:i w:val="0"/>
        </w:rPr>
        <w:t>,</w:t>
      </w:r>
      <w:r w:rsidRPr="00E167D2">
        <w:rPr>
          <w:b w:val="0"/>
          <w:i w:val="0"/>
          <w:spacing w:val="19"/>
        </w:rPr>
        <w:t xml:space="preserve"> </w:t>
      </w:r>
      <w:r w:rsidRPr="00E167D2">
        <w:rPr>
          <w:b w:val="0"/>
          <w:i w:val="0"/>
        </w:rPr>
        <w:t>о</w:t>
      </w:r>
      <w:r w:rsidRPr="00E167D2">
        <w:rPr>
          <w:b w:val="0"/>
          <w:i w:val="0"/>
          <w:spacing w:val="-3"/>
        </w:rPr>
        <w:t>т</w:t>
      </w:r>
      <w:r w:rsidRPr="00E167D2">
        <w:rPr>
          <w:b w:val="0"/>
          <w:i w:val="0"/>
        </w:rPr>
        <w:t>ра</w:t>
      </w:r>
      <w:r w:rsidRPr="00E167D2">
        <w:rPr>
          <w:b w:val="0"/>
          <w:i w:val="0"/>
          <w:spacing w:val="1"/>
        </w:rPr>
        <w:t>ж</w:t>
      </w:r>
      <w:r w:rsidRPr="00E167D2">
        <w:rPr>
          <w:b w:val="0"/>
          <w:i w:val="0"/>
        </w:rPr>
        <w:t>а</w:t>
      </w:r>
      <w:r w:rsidRPr="00E167D2">
        <w:rPr>
          <w:b w:val="0"/>
          <w:i w:val="0"/>
          <w:spacing w:val="1"/>
        </w:rPr>
        <w:t>ю</w:t>
      </w:r>
      <w:r w:rsidRPr="00E167D2">
        <w:rPr>
          <w:b w:val="0"/>
          <w:i w:val="0"/>
        </w:rPr>
        <w:t>щие</w:t>
      </w:r>
      <w:r w:rsidRPr="00E167D2">
        <w:rPr>
          <w:b w:val="0"/>
          <w:i w:val="0"/>
          <w:spacing w:val="19"/>
        </w:rPr>
        <w:t xml:space="preserve"> </w:t>
      </w:r>
      <w:r w:rsidRPr="00E167D2">
        <w:rPr>
          <w:b w:val="0"/>
          <w:i w:val="0"/>
          <w:spacing w:val="-3"/>
        </w:rPr>
        <w:t>в</w:t>
      </w:r>
      <w:r w:rsidRPr="00E167D2">
        <w:rPr>
          <w:b w:val="0"/>
          <w:i w:val="0"/>
        </w:rPr>
        <w:t>се</w:t>
      </w:r>
      <w:r w:rsidRPr="00E167D2">
        <w:rPr>
          <w:b w:val="0"/>
          <w:i w:val="0"/>
          <w:spacing w:val="20"/>
        </w:rPr>
        <w:t xml:space="preserve"> </w:t>
      </w:r>
      <w:r w:rsidRPr="00E167D2">
        <w:rPr>
          <w:b w:val="0"/>
          <w:i w:val="0"/>
        </w:rPr>
        <w:t>а</w:t>
      </w:r>
      <w:r w:rsidRPr="00E167D2">
        <w:rPr>
          <w:b w:val="0"/>
          <w:i w:val="0"/>
          <w:spacing w:val="1"/>
        </w:rPr>
        <w:t>с</w:t>
      </w:r>
      <w:r w:rsidRPr="00E167D2">
        <w:rPr>
          <w:b w:val="0"/>
          <w:i w:val="0"/>
        </w:rPr>
        <w:t>пе</w:t>
      </w:r>
      <w:r w:rsidRPr="00E167D2">
        <w:rPr>
          <w:b w:val="0"/>
          <w:i w:val="0"/>
          <w:spacing w:val="-2"/>
        </w:rPr>
        <w:t>к</w:t>
      </w:r>
      <w:r w:rsidRPr="00E167D2">
        <w:rPr>
          <w:b w:val="0"/>
          <w:i w:val="0"/>
          <w:spacing w:val="-3"/>
        </w:rPr>
        <w:t>т</w:t>
      </w:r>
      <w:r w:rsidRPr="00E167D2">
        <w:rPr>
          <w:b w:val="0"/>
          <w:i w:val="0"/>
        </w:rPr>
        <w:t>ы ра</w:t>
      </w:r>
      <w:r w:rsidRPr="00E167D2">
        <w:rPr>
          <w:b w:val="0"/>
          <w:i w:val="0"/>
          <w:spacing w:val="-2"/>
        </w:rPr>
        <w:t>б</w:t>
      </w:r>
      <w:r w:rsidRPr="00E167D2">
        <w:rPr>
          <w:b w:val="0"/>
          <w:i w:val="0"/>
        </w:rPr>
        <w:t>о</w:t>
      </w:r>
      <w:r w:rsidRPr="00E167D2">
        <w:rPr>
          <w:b w:val="0"/>
          <w:i w:val="0"/>
          <w:spacing w:val="-3"/>
        </w:rPr>
        <w:t>т</w:t>
      </w:r>
      <w:r w:rsidRPr="00E167D2">
        <w:rPr>
          <w:b w:val="0"/>
          <w:i w:val="0"/>
        </w:rPr>
        <w:t>ы</w:t>
      </w:r>
      <w:r w:rsidRPr="00E167D2">
        <w:rPr>
          <w:b w:val="0"/>
          <w:i w:val="0"/>
          <w:spacing w:val="1"/>
        </w:rPr>
        <w:t xml:space="preserve"> </w:t>
      </w:r>
      <w:r w:rsidRPr="00E167D2">
        <w:rPr>
          <w:b w:val="0"/>
          <w:i w:val="0"/>
        </w:rPr>
        <w:t>препо</w:t>
      </w:r>
      <w:r w:rsidRPr="00E167D2">
        <w:rPr>
          <w:b w:val="0"/>
          <w:i w:val="0"/>
          <w:spacing w:val="-3"/>
        </w:rPr>
        <w:t>д</w:t>
      </w:r>
      <w:r w:rsidRPr="00E167D2">
        <w:rPr>
          <w:b w:val="0"/>
          <w:i w:val="0"/>
        </w:rPr>
        <w:t>а</w:t>
      </w:r>
      <w:r w:rsidRPr="00E167D2">
        <w:rPr>
          <w:b w:val="0"/>
          <w:i w:val="0"/>
          <w:spacing w:val="-2"/>
        </w:rPr>
        <w:t>в</w:t>
      </w:r>
      <w:r w:rsidRPr="00E167D2">
        <w:rPr>
          <w:b w:val="0"/>
          <w:i w:val="0"/>
        </w:rPr>
        <w:t>а</w:t>
      </w:r>
      <w:r w:rsidRPr="00E167D2">
        <w:rPr>
          <w:b w:val="0"/>
          <w:i w:val="0"/>
          <w:spacing w:val="-2"/>
        </w:rPr>
        <w:t>т</w:t>
      </w:r>
      <w:r w:rsidRPr="00E167D2">
        <w:rPr>
          <w:b w:val="0"/>
          <w:i w:val="0"/>
        </w:rPr>
        <w:t>еля с</w:t>
      </w:r>
      <w:r w:rsidRPr="00E167D2">
        <w:rPr>
          <w:b w:val="0"/>
          <w:i w:val="0"/>
          <w:spacing w:val="5"/>
        </w:rPr>
        <w:t xml:space="preserve"> </w:t>
      </w:r>
      <w:r w:rsidRPr="00E167D2">
        <w:rPr>
          <w:b w:val="0"/>
          <w:i w:val="0"/>
          <w:spacing w:val="-6"/>
        </w:rPr>
        <w:t>у</w:t>
      </w:r>
      <w:r w:rsidRPr="00E167D2">
        <w:rPr>
          <w:b w:val="0"/>
          <w:i w:val="0"/>
          <w:spacing w:val="-1"/>
        </w:rPr>
        <w:t>ч</w:t>
      </w:r>
      <w:r w:rsidRPr="00E167D2">
        <w:rPr>
          <w:b w:val="0"/>
          <w:i w:val="0"/>
        </w:rPr>
        <w:t>ени</w:t>
      </w:r>
      <w:r w:rsidRPr="00E167D2">
        <w:rPr>
          <w:b w:val="0"/>
          <w:i w:val="0"/>
          <w:spacing w:val="-1"/>
        </w:rPr>
        <w:t>к</w:t>
      </w:r>
      <w:r w:rsidRPr="00E167D2">
        <w:rPr>
          <w:b w:val="0"/>
          <w:i w:val="0"/>
        </w:rPr>
        <w:t>о</w:t>
      </w:r>
      <w:r w:rsidRPr="00E167D2">
        <w:rPr>
          <w:b w:val="0"/>
          <w:i w:val="0"/>
          <w:spacing w:val="-3"/>
        </w:rPr>
        <w:t>м</w:t>
      </w:r>
      <w:r w:rsidRPr="00E167D2">
        <w:rPr>
          <w:b w:val="0"/>
          <w:i w:val="0"/>
        </w:rPr>
        <w:t>.</w:t>
      </w:r>
      <w:r w:rsidR="007C1605" w:rsidRPr="00E167D2">
        <w:rPr>
          <w:b w:val="0"/>
          <w:i w:val="0"/>
        </w:rPr>
        <w:t xml:space="preserve"> </w:t>
      </w:r>
    </w:p>
    <w:p w14:paraId="7F7B8B1A" w14:textId="0AA5F5D6" w:rsidR="00D87853" w:rsidRPr="00E167D2" w:rsidRDefault="00D87853" w:rsidP="00E167D2">
      <w:pPr>
        <w:pStyle w:val="21"/>
        <w:spacing w:line="360" w:lineRule="auto"/>
        <w:ind w:firstLine="708"/>
        <w:jc w:val="both"/>
        <w:rPr>
          <w:b w:val="0"/>
          <w:i w:val="0"/>
        </w:rPr>
      </w:pPr>
      <w:r w:rsidRPr="00E167D2">
        <w:rPr>
          <w:b w:val="0"/>
          <w:i w:val="0"/>
          <w:spacing w:val="-3"/>
        </w:rPr>
        <w:t>П</w:t>
      </w:r>
      <w:r w:rsidRPr="00E167D2">
        <w:rPr>
          <w:b w:val="0"/>
          <w:i w:val="0"/>
        </w:rPr>
        <w:t>рогра</w:t>
      </w:r>
      <w:r w:rsidRPr="00E167D2">
        <w:rPr>
          <w:b w:val="0"/>
          <w:i w:val="0"/>
          <w:spacing w:val="-3"/>
        </w:rPr>
        <w:t>мм</w:t>
      </w:r>
      <w:r w:rsidRPr="00E167D2">
        <w:rPr>
          <w:b w:val="0"/>
          <w:i w:val="0"/>
        </w:rPr>
        <w:t xml:space="preserve">а </w:t>
      </w:r>
      <w:r w:rsidRPr="00E167D2">
        <w:rPr>
          <w:b w:val="0"/>
          <w:i w:val="0"/>
          <w:spacing w:val="1"/>
        </w:rPr>
        <w:t>с</w:t>
      </w:r>
      <w:r w:rsidRPr="00E167D2">
        <w:rPr>
          <w:b w:val="0"/>
          <w:i w:val="0"/>
        </w:rPr>
        <w:t>о</w:t>
      </w:r>
      <w:r w:rsidRPr="00E167D2">
        <w:rPr>
          <w:b w:val="0"/>
          <w:i w:val="0"/>
          <w:spacing w:val="-3"/>
        </w:rPr>
        <w:t>д</w:t>
      </w:r>
      <w:r w:rsidRPr="00E167D2">
        <w:rPr>
          <w:b w:val="0"/>
          <w:i w:val="0"/>
        </w:rPr>
        <w:t>ер</w:t>
      </w:r>
      <w:r w:rsidRPr="00E167D2">
        <w:rPr>
          <w:b w:val="0"/>
          <w:i w:val="0"/>
          <w:spacing w:val="1"/>
        </w:rPr>
        <w:t>ж</w:t>
      </w:r>
      <w:r w:rsidRPr="00E167D2">
        <w:rPr>
          <w:b w:val="0"/>
          <w:i w:val="0"/>
        </w:rPr>
        <w:t>ит</w:t>
      </w:r>
      <w:r w:rsidRPr="00E167D2">
        <w:rPr>
          <w:b w:val="0"/>
          <w:i w:val="0"/>
          <w:spacing w:val="67"/>
        </w:rPr>
        <w:t xml:space="preserve"> </w:t>
      </w:r>
      <w:r w:rsidRPr="00E167D2">
        <w:rPr>
          <w:b w:val="0"/>
          <w:i w:val="0"/>
        </w:rPr>
        <w:t>сле</w:t>
      </w:r>
      <w:r w:rsidRPr="00E167D2">
        <w:rPr>
          <w:b w:val="0"/>
          <w:i w:val="0"/>
          <w:spacing w:val="2"/>
        </w:rPr>
        <w:t>д</w:t>
      </w:r>
      <w:r w:rsidRPr="00E167D2">
        <w:rPr>
          <w:b w:val="0"/>
          <w:i w:val="0"/>
          <w:spacing w:val="-6"/>
        </w:rPr>
        <w:t>у</w:t>
      </w:r>
      <w:r w:rsidRPr="00E167D2">
        <w:rPr>
          <w:b w:val="0"/>
          <w:i w:val="0"/>
        </w:rPr>
        <w:t>ющие ра</w:t>
      </w:r>
      <w:r w:rsidRPr="00E167D2">
        <w:rPr>
          <w:b w:val="0"/>
          <w:i w:val="0"/>
          <w:spacing w:val="4"/>
        </w:rPr>
        <w:t>з</w:t>
      </w:r>
      <w:r w:rsidRPr="00E167D2">
        <w:rPr>
          <w:b w:val="0"/>
          <w:i w:val="0"/>
          <w:spacing w:val="-3"/>
        </w:rPr>
        <w:t>д</w:t>
      </w:r>
      <w:r w:rsidRPr="00E167D2">
        <w:rPr>
          <w:b w:val="0"/>
          <w:i w:val="0"/>
        </w:rPr>
        <w:t>ел</w:t>
      </w:r>
      <w:r w:rsidRPr="00E167D2">
        <w:rPr>
          <w:b w:val="0"/>
          <w:i w:val="0"/>
          <w:spacing w:val="1"/>
        </w:rPr>
        <w:t>ы</w:t>
      </w:r>
      <w:r w:rsidRPr="00E167D2">
        <w:rPr>
          <w:b w:val="0"/>
          <w:i w:val="0"/>
        </w:rPr>
        <w:t>:</w:t>
      </w:r>
    </w:p>
    <w:p w14:paraId="41945656" w14:textId="5FEE842B"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сведения о затратах учебного времени, предусмотренного на освоение учебного предмета;</w:t>
      </w:r>
    </w:p>
    <w:p w14:paraId="72C0FEAD" w14:textId="35555405"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 xml:space="preserve">требования к уровню подготовки </w:t>
      </w:r>
      <w:proofErr w:type="gramStart"/>
      <w:r w:rsidR="00D87853" w:rsidRPr="00E167D2">
        <w:rPr>
          <w:szCs w:val="28"/>
        </w:rPr>
        <w:t>обучающихся</w:t>
      </w:r>
      <w:proofErr w:type="gramEnd"/>
      <w:r w:rsidR="00D87853" w:rsidRPr="00E167D2">
        <w:rPr>
          <w:szCs w:val="28"/>
        </w:rPr>
        <w:t>;</w:t>
      </w:r>
    </w:p>
    <w:p w14:paraId="70F72017" w14:textId="7F5F413C" w:rsidR="00D87853" w:rsidRPr="00E167D2" w:rsidRDefault="007D4A58" w:rsidP="007D4A58">
      <w:pPr>
        <w:pStyle w:val="a5"/>
        <w:tabs>
          <w:tab w:val="left" w:pos="284"/>
        </w:tabs>
        <w:spacing w:line="360" w:lineRule="auto"/>
        <w:ind w:left="0"/>
        <w:jc w:val="both"/>
        <w:rPr>
          <w:szCs w:val="28"/>
        </w:rPr>
      </w:pPr>
      <w:r>
        <w:rPr>
          <w:szCs w:val="28"/>
        </w:rPr>
        <w:t xml:space="preserve">‒ </w:t>
      </w:r>
      <w:r w:rsidR="0013596E" w:rsidRPr="00E167D2">
        <w:rPr>
          <w:szCs w:val="28"/>
        </w:rPr>
        <w:t xml:space="preserve">формы и </w:t>
      </w:r>
      <w:r w:rsidR="00D87853" w:rsidRPr="00E167D2">
        <w:rPr>
          <w:szCs w:val="28"/>
        </w:rPr>
        <w:t>методы контроля, система оценок;</w:t>
      </w:r>
    </w:p>
    <w:p w14:paraId="53970C43" w14:textId="0751BA19"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методическое обеспечение учебного процесса;</w:t>
      </w:r>
    </w:p>
    <w:p w14:paraId="64BE548F" w14:textId="3DCF44C0" w:rsidR="00D87853" w:rsidRPr="00E167D2" w:rsidRDefault="007D4A58" w:rsidP="007D4A58">
      <w:pPr>
        <w:pStyle w:val="a5"/>
        <w:tabs>
          <w:tab w:val="left" w:pos="284"/>
        </w:tabs>
        <w:spacing w:line="360" w:lineRule="auto"/>
        <w:ind w:left="0"/>
        <w:jc w:val="both"/>
        <w:rPr>
          <w:szCs w:val="28"/>
        </w:rPr>
      </w:pPr>
      <w:r>
        <w:rPr>
          <w:szCs w:val="28"/>
        </w:rPr>
        <w:t xml:space="preserve">‒ </w:t>
      </w:r>
      <w:r w:rsidR="00D87853" w:rsidRPr="00E167D2">
        <w:rPr>
          <w:szCs w:val="28"/>
        </w:rPr>
        <w:t>описание дидактических единиц учебного предмета;</w:t>
      </w:r>
    </w:p>
    <w:p w14:paraId="74BED334" w14:textId="6DB311B5" w:rsidR="00D87853" w:rsidRPr="00E167D2" w:rsidRDefault="007D4A58" w:rsidP="007D4A58">
      <w:pPr>
        <w:pStyle w:val="a5"/>
        <w:tabs>
          <w:tab w:val="left" w:pos="284"/>
        </w:tabs>
        <w:spacing w:line="360" w:lineRule="auto"/>
        <w:ind w:left="0"/>
        <w:jc w:val="both"/>
        <w:rPr>
          <w:rStyle w:val="a6"/>
          <w:rFonts w:eastAsia="Times New Roman"/>
          <w:spacing w:val="0"/>
          <w:w w:val="100"/>
          <w:szCs w:val="28"/>
        </w:rPr>
      </w:pPr>
      <w:r>
        <w:rPr>
          <w:szCs w:val="28"/>
        </w:rPr>
        <w:t xml:space="preserve">‒ </w:t>
      </w:r>
      <w:r w:rsidR="00D87853" w:rsidRPr="00E167D2">
        <w:rPr>
          <w:szCs w:val="28"/>
        </w:rPr>
        <w:t>распределение учебного материала по годам обучения.</w:t>
      </w:r>
    </w:p>
    <w:p w14:paraId="4DCAB83F" w14:textId="11553F35" w:rsidR="00A86E4F" w:rsidRPr="00E167D2" w:rsidRDefault="00A86E4F" w:rsidP="00E167D2">
      <w:pPr>
        <w:spacing w:line="360" w:lineRule="auto"/>
        <w:jc w:val="both"/>
        <w:rPr>
          <w:rStyle w:val="a6"/>
          <w:b/>
          <w:i/>
          <w:spacing w:val="0"/>
          <w:w w:val="100"/>
          <w:szCs w:val="28"/>
        </w:rPr>
      </w:pPr>
      <w:r w:rsidRPr="00E167D2">
        <w:rPr>
          <w:rStyle w:val="a6"/>
          <w:b/>
          <w:i/>
          <w:spacing w:val="0"/>
          <w:w w:val="100"/>
          <w:szCs w:val="28"/>
        </w:rPr>
        <w:t xml:space="preserve">7. </w:t>
      </w:r>
      <w:r w:rsidR="00D87853" w:rsidRPr="00E167D2">
        <w:rPr>
          <w:rStyle w:val="a6"/>
          <w:b/>
          <w:i/>
          <w:spacing w:val="0"/>
          <w:w w:val="100"/>
          <w:szCs w:val="28"/>
        </w:rPr>
        <w:t>Методы обучения</w:t>
      </w:r>
    </w:p>
    <w:p w14:paraId="57B96940" w14:textId="750B2AE4" w:rsidR="00D87853" w:rsidRPr="00E167D2" w:rsidRDefault="00D87853" w:rsidP="00E167D2">
      <w:pPr>
        <w:spacing w:line="360" w:lineRule="auto"/>
        <w:ind w:firstLine="708"/>
        <w:jc w:val="both"/>
        <w:rPr>
          <w:rStyle w:val="a6"/>
          <w:b/>
          <w:i/>
          <w:spacing w:val="0"/>
          <w:w w:val="100"/>
          <w:szCs w:val="28"/>
        </w:rPr>
      </w:pPr>
      <w:r w:rsidRPr="00E167D2">
        <w:rPr>
          <w:rStyle w:val="a6"/>
          <w:spacing w:val="0"/>
          <w:w w:val="100"/>
          <w:szCs w:val="28"/>
        </w:rPr>
        <w:t>В музыкальной педагогике применяется целый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14:paraId="7F07A3B9" w14:textId="77777777" w:rsidR="00D87853" w:rsidRPr="00E167D2" w:rsidRDefault="00D87853" w:rsidP="00E167D2">
      <w:pPr>
        <w:spacing w:line="360" w:lineRule="auto"/>
        <w:ind w:firstLine="708"/>
        <w:jc w:val="both"/>
        <w:rPr>
          <w:rStyle w:val="a6"/>
          <w:spacing w:val="0"/>
          <w:w w:val="100"/>
          <w:szCs w:val="28"/>
        </w:rPr>
      </w:pPr>
      <w:r w:rsidRPr="00E167D2">
        <w:rPr>
          <w:rStyle w:val="a6"/>
          <w:spacing w:val="0"/>
          <w:w w:val="100"/>
          <w:szCs w:val="28"/>
        </w:rPr>
        <w:t>Для достижения поставленных целей и реализации задач предмета используются следующие методы обучения:</w:t>
      </w:r>
    </w:p>
    <w:p w14:paraId="6320EA7D" w14:textId="612ED3B1" w:rsidR="00D87853" w:rsidRPr="00E167D2" w:rsidRDefault="003F2210" w:rsidP="003F2210">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87853" w:rsidRPr="00E167D2">
        <w:rPr>
          <w:rStyle w:val="a6"/>
          <w:spacing w:val="0"/>
          <w:w w:val="100"/>
          <w:szCs w:val="28"/>
        </w:rPr>
        <w:t>словесный (объяснение, беседа, рассказ);</w:t>
      </w:r>
    </w:p>
    <w:p w14:paraId="00D0A80A" w14:textId="1D5B9F8E" w:rsidR="00FE7ED0" w:rsidRPr="00E167D2" w:rsidRDefault="003F2210" w:rsidP="003F2210">
      <w:pPr>
        <w:pStyle w:val="a5"/>
        <w:tabs>
          <w:tab w:val="left" w:pos="284"/>
        </w:tabs>
        <w:spacing w:line="360" w:lineRule="auto"/>
        <w:ind w:left="0"/>
        <w:jc w:val="both"/>
        <w:rPr>
          <w:rStyle w:val="a6"/>
          <w:spacing w:val="0"/>
          <w:w w:val="100"/>
          <w:szCs w:val="28"/>
        </w:rPr>
      </w:pPr>
      <w:r>
        <w:rPr>
          <w:rStyle w:val="a6"/>
          <w:spacing w:val="0"/>
          <w:w w:val="100"/>
          <w:szCs w:val="28"/>
        </w:rPr>
        <w:t xml:space="preserve">‒ </w:t>
      </w:r>
      <w:r w:rsidR="00D87853" w:rsidRPr="00E167D2">
        <w:rPr>
          <w:rStyle w:val="a6"/>
          <w:spacing w:val="0"/>
          <w:w w:val="100"/>
          <w:szCs w:val="28"/>
        </w:rPr>
        <w:t>наглядно-слуховой (показ, наблюдение, демонстрация исполнительских приемов);</w:t>
      </w:r>
    </w:p>
    <w:p w14:paraId="5FCB26F4" w14:textId="54EAD2C0" w:rsidR="00FE7ED0" w:rsidRPr="00E167D2" w:rsidRDefault="003F2210" w:rsidP="003F2210">
      <w:pPr>
        <w:pStyle w:val="a5"/>
        <w:tabs>
          <w:tab w:val="left" w:pos="284"/>
        </w:tabs>
        <w:spacing w:line="360" w:lineRule="auto"/>
        <w:ind w:left="0"/>
        <w:jc w:val="both"/>
        <w:rPr>
          <w:rStyle w:val="a6"/>
          <w:spacing w:val="0"/>
          <w:w w:val="100"/>
          <w:szCs w:val="28"/>
        </w:rPr>
      </w:pPr>
      <w:r>
        <w:rPr>
          <w:rStyle w:val="a6"/>
          <w:spacing w:val="0"/>
          <w:w w:val="100"/>
          <w:szCs w:val="28"/>
        </w:rPr>
        <w:t xml:space="preserve">‒ </w:t>
      </w:r>
      <w:proofErr w:type="gramStart"/>
      <w:r w:rsidR="00FE7ED0" w:rsidRPr="00E167D2">
        <w:rPr>
          <w:rStyle w:val="a6"/>
          <w:spacing w:val="0"/>
          <w:w w:val="100"/>
          <w:szCs w:val="28"/>
        </w:rPr>
        <w:t>практический</w:t>
      </w:r>
      <w:proofErr w:type="gramEnd"/>
      <w:r w:rsidR="00FE7ED0" w:rsidRPr="00E167D2">
        <w:rPr>
          <w:rStyle w:val="a6"/>
          <w:spacing w:val="0"/>
          <w:w w:val="100"/>
          <w:szCs w:val="28"/>
        </w:rPr>
        <w:t xml:space="preserve"> (работа на инструменте, упражнения воспроизводящие);</w:t>
      </w:r>
    </w:p>
    <w:p w14:paraId="0FA235A3" w14:textId="5EAF72BE" w:rsidR="00FE7ED0" w:rsidRPr="00E167D2" w:rsidRDefault="003F2210" w:rsidP="003F2210">
      <w:pPr>
        <w:pStyle w:val="a5"/>
        <w:tabs>
          <w:tab w:val="left" w:pos="284"/>
        </w:tabs>
        <w:spacing w:line="360" w:lineRule="auto"/>
        <w:ind w:left="0"/>
        <w:jc w:val="both"/>
        <w:rPr>
          <w:rStyle w:val="a6"/>
          <w:spacing w:val="0"/>
          <w:w w:val="100"/>
          <w:szCs w:val="28"/>
        </w:rPr>
      </w:pPr>
      <w:r>
        <w:rPr>
          <w:rStyle w:val="a6"/>
          <w:spacing w:val="0"/>
          <w:w w:val="100"/>
          <w:szCs w:val="28"/>
        </w:rPr>
        <w:t xml:space="preserve">‒ </w:t>
      </w:r>
      <w:proofErr w:type="gramStart"/>
      <w:r w:rsidR="0013596E" w:rsidRPr="00E167D2">
        <w:rPr>
          <w:rStyle w:val="a6"/>
          <w:spacing w:val="0"/>
          <w:w w:val="100"/>
          <w:szCs w:val="28"/>
        </w:rPr>
        <w:t>аналитический</w:t>
      </w:r>
      <w:proofErr w:type="gramEnd"/>
      <w:r w:rsidR="0013596E" w:rsidRPr="00E167D2">
        <w:rPr>
          <w:rStyle w:val="a6"/>
          <w:spacing w:val="0"/>
          <w:w w:val="100"/>
          <w:szCs w:val="28"/>
        </w:rPr>
        <w:t xml:space="preserve"> (сравнения</w:t>
      </w:r>
      <w:r w:rsidR="0013596E" w:rsidRPr="00E167D2">
        <w:rPr>
          <w:rStyle w:val="a6"/>
          <w:spacing w:val="0"/>
          <w:w w:val="100"/>
          <w:szCs w:val="28"/>
        </w:rPr>
        <w:tab/>
        <w:t xml:space="preserve">и обобщения </w:t>
      </w:r>
      <w:r w:rsidR="00FE7ED0" w:rsidRPr="00E167D2">
        <w:rPr>
          <w:rStyle w:val="a6"/>
          <w:spacing w:val="0"/>
          <w:w w:val="100"/>
          <w:szCs w:val="28"/>
        </w:rPr>
        <w:t>развитие</w:t>
      </w:r>
      <w:r w:rsidR="00FE7ED0" w:rsidRPr="00E167D2">
        <w:rPr>
          <w:rStyle w:val="a6"/>
          <w:spacing w:val="0"/>
          <w:w w:val="100"/>
          <w:szCs w:val="28"/>
        </w:rPr>
        <w:tab/>
        <w:t>логического мышления);</w:t>
      </w:r>
    </w:p>
    <w:p w14:paraId="5CF068BB" w14:textId="085B5B0E" w:rsidR="00FE7ED0" w:rsidRPr="00E167D2" w:rsidRDefault="003F2210" w:rsidP="003F2210">
      <w:pPr>
        <w:pStyle w:val="a5"/>
        <w:tabs>
          <w:tab w:val="left" w:pos="284"/>
        </w:tabs>
        <w:spacing w:line="360" w:lineRule="auto"/>
        <w:ind w:left="0"/>
        <w:jc w:val="both"/>
        <w:rPr>
          <w:rStyle w:val="a6"/>
          <w:spacing w:val="0"/>
          <w:w w:val="100"/>
          <w:szCs w:val="28"/>
        </w:rPr>
      </w:pPr>
      <w:r>
        <w:rPr>
          <w:rStyle w:val="a6"/>
          <w:spacing w:val="0"/>
          <w:w w:val="100"/>
          <w:szCs w:val="28"/>
        </w:rPr>
        <w:lastRenderedPageBreak/>
        <w:t xml:space="preserve">‒ </w:t>
      </w:r>
      <w:r w:rsidR="0013596E" w:rsidRPr="00E167D2">
        <w:rPr>
          <w:rStyle w:val="a6"/>
          <w:spacing w:val="0"/>
          <w:w w:val="100"/>
          <w:szCs w:val="28"/>
        </w:rPr>
        <w:t>эмоциональный (подбор</w:t>
      </w:r>
      <w:r w:rsidR="0013596E" w:rsidRPr="00E167D2">
        <w:rPr>
          <w:rStyle w:val="a6"/>
          <w:spacing w:val="0"/>
          <w:w w:val="100"/>
          <w:szCs w:val="28"/>
        </w:rPr>
        <w:tab/>
        <w:t xml:space="preserve">ассоциаций, образов, </w:t>
      </w:r>
      <w:r w:rsidR="00FE7ED0" w:rsidRPr="00E167D2">
        <w:rPr>
          <w:rStyle w:val="a6"/>
          <w:spacing w:val="0"/>
          <w:w w:val="100"/>
          <w:szCs w:val="28"/>
        </w:rPr>
        <w:t>художественные впечатления).</w:t>
      </w:r>
    </w:p>
    <w:p w14:paraId="0DEEC8D2" w14:textId="77777777" w:rsidR="00FE7ED0" w:rsidRPr="00E167D2" w:rsidRDefault="00FE7ED0" w:rsidP="00E167D2">
      <w:pPr>
        <w:pStyle w:val="a3"/>
        <w:tabs>
          <w:tab w:val="left" w:pos="284"/>
        </w:tabs>
        <w:kinsoku w:val="0"/>
        <w:overflowPunct w:val="0"/>
        <w:spacing w:line="360" w:lineRule="auto"/>
        <w:ind w:right="108" w:firstLine="426"/>
        <w:contextualSpacing/>
        <w:rPr>
          <w:color w:val="000000"/>
          <w:szCs w:val="28"/>
        </w:rPr>
      </w:pPr>
      <w:r w:rsidRPr="00E167D2">
        <w:rPr>
          <w:color w:val="000009"/>
          <w:spacing w:val="-3"/>
          <w:szCs w:val="28"/>
        </w:rPr>
        <w:t>И</w:t>
      </w:r>
      <w:r w:rsidRPr="00E167D2">
        <w:rPr>
          <w:color w:val="000009"/>
          <w:szCs w:val="28"/>
        </w:rPr>
        <w:t>н</w:t>
      </w:r>
      <w:r w:rsidRPr="00E167D2">
        <w:rPr>
          <w:color w:val="000009"/>
          <w:spacing w:val="-3"/>
          <w:szCs w:val="28"/>
        </w:rPr>
        <w:t>д</w:t>
      </w:r>
      <w:r w:rsidRPr="00E167D2">
        <w:rPr>
          <w:color w:val="000009"/>
          <w:szCs w:val="28"/>
        </w:rPr>
        <w:t>и</w:t>
      </w:r>
      <w:r w:rsidRPr="00E167D2">
        <w:rPr>
          <w:color w:val="000009"/>
          <w:spacing w:val="-2"/>
          <w:szCs w:val="28"/>
        </w:rPr>
        <w:t>в</w:t>
      </w:r>
      <w:r w:rsidRPr="00E167D2">
        <w:rPr>
          <w:color w:val="000009"/>
          <w:spacing w:val="5"/>
          <w:szCs w:val="28"/>
        </w:rPr>
        <w:t>и</w:t>
      </w:r>
      <w:r w:rsidRPr="00E167D2">
        <w:rPr>
          <w:color w:val="000009"/>
          <w:spacing w:val="2"/>
          <w:szCs w:val="28"/>
        </w:rPr>
        <w:t>д</w:t>
      </w:r>
      <w:r w:rsidRPr="00E167D2">
        <w:rPr>
          <w:color w:val="000009"/>
          <w:spacing w:val="-6"/>
          <w:szCs w:val="28"/>
        </w:rPr>
        <w:t>у</w:t>
      </w:r>
      <w:r w:rsidRPr="00E167D2">
        <w:rPr>
          <w:color w:val="000009"/>
          <w:szCs w:val="28"/>
        </w:rPr>
        <w:t>ал</w:t>
      </w:r>
      <w:r w:rsidRPr="00E167D2">
        <w:rPr>
          <w:color w:val="000009"/>
          <w:spacing w:val="1"/>
          <w:szCs w:val="28"/>
        </w:rPr>
        <w:t>ь</w:t>
      </w:r>
      <w:r w:rsidRPr="00E167D2">
        <w:rPr>
          <w:color w:val="000009"/>
          <w:szCs w:val="28"/>
        </w:rPr>
        <w:t>н</w:t>
      </w:r>
      <w:r w:rsidRPr="00E167D2">
        <w:rPr>
          <w:color w:val="000009"/>
          <w:spacing w:val="1"/>
          <w:szCs w:val="28"/>
        </w:rPr>
        <w:t>ы</w:t>
      </w:r>
      <w:r w:rsidRPr="00E167D2">
        <w:rPr>
          <w:color w:val="000009"/>
          <w:szCs w:val="28"/>
        </w:rPr>
        <w:t>й</w:t>
      </w:r>
      <w:r w:rsidRPr="00E167D2">
        <w:rPr>
          <w:color w:val="000009"/>
          <w:spacing w:val="24"/>
          <w:szCs w:val="28"/>
        </w:rPr>
        <w:t xml:space="preserve"> </w:t>
      </w:r>
      <w:r w:rsidRPr="00E167D2">
        <w:rPr>
          <w:color w:val="000009"/>
          <w:spacing w:val="-3"/>
          <w:szCs w:val="28"/>
        </w:rPr>
        <w:t>м</w:t>
      </w:r>
      <w:r w:rsidRPr="00E167D2">
        <w:rPr>
          <w:color w:val="000009"/>
          <w:szCs w:val="28"/>
        </w:rPr>
        <w:t>е</w:t>
      </w:r>
      <w:r w:rsidRPr="00E167D2">
        <w:rPr>
          <w:color w:val="000009"/>
          <w:spacing w:val="-2"/>
          <w:szCs w:val="28"/>
        </w:rPr>
        <w:t>т</w:t>
      </w:r>
      <w:r w:rsidRPr="00E167D2">
        <w:rPr>
          <w:color w:val="000009"/>
          <w:szCs w:val="28"/>
        </w:rPr>
        <w:t>од</w:t>
      </w:r>
      <w:r w:rsidRPr="00E167D2">
        <w:rPr>
          <w:color w:val="000009"/>
          <w:spacing w:val="22"/>
          <w:szCs w:val="28"/>
        </w:rPr>
        <w:t xml:space="preserve"> </w:t>
      </w:r>
      <w:r w:rsidRPr="00E167D2">
        <w:rPr>
          <w:color w:val="000009"/>
          <w:szCs w:val="28"/>
        </w:rPr>
        <w:t>о</w:t>
      </w:r>
      <w:r w:rsidRPr="00E167D2">
        <w:rPr>
          <w:color w:val="000009"/>
          <w:spacing w:val="2"/>
          <w:szCs w:val="28"/>
        </w:rPr>
        <w:t>б</w:t>
      </w:r>
      <w:r w:rsidRPr="00E167D2">
        <w:rPr>
          <w:color w:val="000009"/>
          <w:spacing w:val="-6"/>
          <w:szCs w:val="28"/>
        </w:rPr>
        <w:t>у</w:t>
      </w:r>
      <w:r w:rsidRPr="00E167D2">
        <w:rPr>
          <w:color w:val="000009"/>
          <w:spacing w:val="-1"/>
          <w:szCs w:val="28"/>
        </w:rPr>
        <w:t>ч</w:t>
      </w:r>
      <w:r w:rsidRPr="00E167D2">
        <w:rPr>
          <w:color w:val="000009"/>
          <w:szCs w:val="28"/>
        </w:rPr>
        <w:t>ения</w:t>
      </w:r>
      <w:r w:rsidRPr="00E167D2">
        <w:rPr>
          <w:color w:val="000009"/>
          <w:spacing w:val="25"/>
          <w:szCs w:val="28"/>
        </w:rPr>
        <w:t xml:space="preserve"> </w:t>
      </w:r>
      <w:r w:rsidRPr="00E167D2">
        <w:rPr>
          <w:color w:val="000009"/>
          <w:szCs w:val="28"/>
        </w:rPr>
        <w:t>поз</w:t>
      </w:r>
      <w:r w:rsidRPr="00E167D2">
        <w:rPr>
          <w:color w:val="000009"/>
          <w:spacing w:val="-3"/>
          <w:szCs w:val="28"/>
        </w:rPr>
        <w:t>в</w:t>
      </w:r>
      <w:r w:rsidRPr="00E167D2">
        <w:rPr>
          <w:color w:val="000009"/>
          <w:szCs w:val="28"/>
        </w:rPr>
        <w:t>ол</w:t>
      </w:r>
      <w:r w:rsidRPr="00E167D2">
        <w:rPr>
          <w:color w:val="000009"/>
          <w:spacing w:val="1"/>
          <w:szCs w:val="28"/>
        </w:rPr>
        <w:t>я</w:t>
      </w:r>
      <w:r w:rsidRPr="00E167D2">
        <w:rPr>
          <w:color w:val="000009"/>
          <w:szCs w:val="28"/>
        </w:rPr>
        <w:t>ет</w:t>
      </w:r>
      <w:r w:rsidRPr="00E167D2">
        <w:rPr>
          <w:color w:val="000009"/>
          <w:spacing w:val="22"/>
          <w:szCs w:val="28"/>
        </w:rPr>
        <w:t xml:space="preserve"> </w:t>
      </w:r>
      <w:r w:rsidRPr="00E167D2">
        <w:rPr>
          <w:color w:val="000009"/>
          <w:szCs w:val="28"/>
        </w:rPr>
        <w:t>най</w:t>
      </w:r>
      <w:r w:rsidRPr="00E167D2">
        <w:rPr>
          <w:color w:val="000009"/>
          <w:spacing w:val="-3"/>
          <w:szCs w:val="28"/>
        </w:rPr>
        <w:t>т</w:t>
      </w:r>
      <w:r w:rsidRPr="00E167D2">
        <w:rPr>
          <w:color w:val="000009"/>
          <w:szCs w:val="28"/>
        </w:rPr>
        <w:t>и</w:t>
      </w:r>
      <w:r w:rsidRPr="00E167D2">
        <w:rPr>
          <w:color w:val="000009"/>
          <w:spacing w:val="24"/>
          <w:szCs w:val="28"/>
        </w:rPr>
        <w:t xml:space="preserve"> </w:t>
      </w:r>
      <w:r w:rsidRPr="00E167D2">
        <w:rPr>
          <w:color w:val="000009"/>
          <w:spacing w:val="-3"/>
          <w:szCs w:val="28"/>
        </w:rPr>
        <w:t>б</w:t>
      </w:r>
      <w:r w:rsidRPr="00E167D2">
        <w:rPr>
          <w:color w:val="000009"/>
          <w:szCs w:val="28"/>
        </w:rPr>
        <w:t>олее</w:t>
      </w:r>
      <w:r w:rsidRPr="00E167D2">
        <w:rPr>
          <w:color w:val="000009"/>
          <w:spacing w:val="25"/>
          <w:szCs w:val="28"/>
        </w:rPr>
        <w:t xml:space="preserve"> </w:t>
      </w:r>
      <w:r w:rsidRPr="00E167D2">
        <w:rPr>
          <w:color w:val="000009"/>
          <w:spacing w:val="-3"/>
          <w:szCs w:val="28"/>
        </w:rPr>
        <w:t>т</w:t>
      </w:r>
      <w:r w:rsidRPr="00E167D2">
        <w:rPr>
          <w:color w:val="000009"/>
          <w:szCs w:val="28"/>
        </w:rPr>
        <w:t>о</w:t>
      </w:r>
      <w:r w:rsidRPr="00E167D2">
        <w:rPr>
          <w:color w:val="000009"/>
          <w:spacing w:val="-1"/>
          <w:szCs w:val="28"/>
        </w:rPr>
        <w:t>ч</w:t>
      </w:r>
      <w:r w:rsidRPr="00E167D2">
        <w:rPr>
          <w:color w:val="000009"/>
          <w:szCs w:val="28"/>
        </w:rPr>
        <w:t>н</w:t>
      </w:r>
      <w:r w:rsidRPr="00E167D2">
        <w:rPr>
          <w:color w:val="000009"/>
          <w:spacing w:val="1"/>
          <w:szCs w:val="28"/>
        </w:rPr>
        <w:t>ы</w:t>
      </w:r>
      <w:r w:rsidRPr="00E167D2">
        <w:rPr>
          <w:color w:val="000009"/>
          <w:szCs w:val="28"/>
        </w:rPr>
        <w:t>й</w:t>
      </w:r>
      <w:r w:rsidRPr="00E167D2">
        <w:rPr>
          <w:color w:val="000009"/>
          <w:spacing w:val="24"/>
          <w:szCs w:val="28"/>
        </w:rPr>
        <w:t xml:space="preserve"> </w:t>
      </w:r>
      <w:r w:rsidRPr="00E167D2">
        <w:rPr>
          <w:color w:val="000009"/>
          <w:szCs w:val="28"/>
        </w:rPr>
        <w:t>и психологи</w:t>
      </w:r>
      <w:r w:rsidRPr="00E167D2">
        <w:rPr>
          <w:color w:val="000009"/>
          <w:spacing w:val="-1"/>
          <w:szCs w:val="28"/>
        </w:rPr>
        <w:t>ч</w:t>
      </w:r>
      <w:r w:rsidRPr="00E167D2">
        <w:rPr>
          <w:color w:val="000009"/>
          <w:szCs w:val="28"/>
        </w:rPr>
        <w:t>е</w:t>
      </w:r>
      <w:r w:rsidRPr="00E167D2">
        <w:rPr>
          <w:color w:val="000009"/>
          <w:spacing w:val="1"/>
          <w:szCs w:val="28"/>
        </w:rPr>
        <w:t>с</w:t>
      </w:r>
      <w:r w:rsidRPr="00E167D2">
        <w:rPr>
          <w:color w:val="000009"/>
          <w:spacing w:val="-2"/>
          <w:szCs w:val="28"/>
        </w:rPr>
        <w:t>к</w:t>
      </w:r>
      <w:r w:rsidRPr="00E167D2">
        <w:rPr>
          <w:color w:val="000009"/>
          <w:szCs w:val="28"/>
        </w:rPr>
        <w:t>и</w:t>
      </w:r>
      <w:r w:rsidRPr="00E167D2">
        <w:rPr>
          <w:color w:val="000009"/>
          <w:spacing w:val="14"/>
          <w:szCs w:val="28"/>
        </w:rPr>
        <w:t xml:space="preserve"> </w:t>
      </w:r>
      <w:r w:rsidRPr="00E167D2">
        <w:rPr>
          <w:color w:val="000009"/>
          <w:spacing w:val="-3"/>
          <w:szCs w:val="28"/>
        </w:rPr>
        <w:t>в</w:t>
      </w:r>
      <w:r w:rsidRPr="00E167D2">
        <w:rPr>
          <w:color w:val="000009"/>
          <w:szCs w:val="28"/>
        </w:rPr>
        <w:t>ерн</w:t>
      </w:r>
      <w:r w:rsidRPr="00E167D2">
        <w:rPr>
          <w:color w:val="000009"/>
          <w:spacing w:val="1"/>
          <w:szCs w:val="28"/>
        </w:rPr>
        <w:t>ы</w:t>
      </w:r>
      <w:r w:rsidRPr="00E167D2">
        <w:rPr>
          <w:color w:val="000009"/>
          <w:szCs w:val="28"/>
        </w:rPr>
        <w:t>й</w:t>
      </w:r>
      <w:r w:rsidRPr="00E167D2">
        <w:rPr>
          <w:color w:val="000009"/>
          <w:spacing w:val="14"/>
          <w:szCs w:val="28"/>
        </w:rPr>
        <w:t xml:space="preserve"> </w:t>
      </w:r>
      <w:r w:rsidRPr="00E167D2">
        <w:rPr>
          <w:color w:val="000009"/>
          <w:szCs w:val="28"/>
        </w:rPr>
        <w:t>по</w:t>
      </w:r>
      <w:r w:rsidRPr="00E167D2">
        <w:rPr>
          <w:color w:val="000009"/>
          <w:spacing w:val="-3"/>
          <w:szCs w:val="28"/>
        </w:rPr>
        <w:t>д</w:t>
      </w:r>
      <w:r w:rsidRPr="00E167D2">
        <w:rPr>
          <w:color w:val="000009"/>
          <w:szCs w:val="28"/>
        </w:rPr>
        <w:t>ход</w:t>
      </w:r>
      <w:r w:rsidRPr="00E167D2">
        <w:rPr>
          <w:color w:val="000009"/>
          <w:spacing w:val="17"/>
          <w:szCs w:val="28"/>
        </w:rPr>
        <w:t xml:space="preserve"> </w:t>
      </w:r>
      <w:r w:rsidRPr="00E167D2">
        <w:rPr>
          <w:color w:val="000009"/>
          <w:szCs w:val="28"/>
        </w:rPr>
        <w:t>к</w:t>
      </w:r>
      <w:r w:rsidRPr="00E167D2">
        <w:rPr>
          <w:color w:val="000009"/>
          <w:spacing w:val="18"/>
          <w:szCs w:val="28"/>
        </w:rPr>
        <w:t xml:space="preserve"> </w:t>
      </w:r>
      <w:r w:rsidRPr="00E167D2">
        <w:rPr>
          <w:color w:val="000009"/>
          <w:spacing w:val="-2"/>
          <w:szCs w:val="28"/>
        </w:rPr>
        <w:t>к</w:t>
      </w:r>
      <w:r w:rsidRPr="00E167D2">
        <w:rPr>
          <w:color w:val="000009"/>
          <w:szCs w:val="28"/>
        </w:rPr>
        <w:t>а</w:t>
      </w:r>
      <w:r w:rsidRPr="00E167D2">
        <w:rPr>
          <w:color w:val="000009"/>
          <w:spacing w:val="1"/>
          <w:szCs w:val="28"/>
        </w:rPr>
        <w:t>ж</w:t>
      </w:r>
      <w:r w:rsidRPr="00E167D2">
        <w:rPr>
          <w:color w:val="000009"/>
          <w:spacing w:val="-3"/>
          <w:szCs w:val="28"/>
        </w:rPr>
        <w:t>д</w:t>
      </w:r>
      <w:r w:rsidRPr="00E167D2">
        <w:rPr>
          <w:color w:val="000009"/>
          <w:szCs w:val="28"/>
        </w:rPr>
        <w:t>о</w:t>
      </w:r>
      <w:r w:rsidRPr="00E167D2">
        <w:rPr>
          <w:color w:val="000009"/>
          <w:spacing w:val="2"/>
          <w:szCs w:val="28"/>
        </w:rPr>
        <w:t>м</w:t>
      </w:r>
      <w:r w:rsidRPr="00E167D2">
        <w:rPr>
          <w:color w:val="000009"/>
          <w:szCs w:val="28"/>
        </w:rPr>
        <w:t>у</w:t>
      </w:r>
      <w:r w:rsidRPr="00E167D2">
        <w:rPr>
          <w:color w:val="000009"/>
          <w:spacing w:val="14"/>
          <w:szCs w:val="28"/>
        </w:rPr>
        <w:t xml:space="preserve"> </w:t>
      </w:r>
      <w:r w:rsidRPr="00E167D2">
        <w:rPr>
          <w:color w:val="000009"/>
          <w:szCs w:val="28"/>
        </w:rPr>
        <w:t>у</w:t>
      </w:r>
      <w:r w:rsidRPr="00E167D2">
        <w:rPr>
          <w:color w:val="000009"/>
          <w:spacing w:val="-1"/>
          <w:szCs w:val="28"/>
        </w:rPr>
        <w:t>ч</w:t>
      </w:r>
      <w:r w:rsidRPr="00E167D2">
        <w:rPr>
          <w:color w:val="000009"/>
          <w:szCs w:val="28"/>
        </w:rPr>
        <w:t>ени</w:t>
      </w:r>
      <w:r w:rsidRPr="00E167D2">
        <w:rPr>
          <w:color w:val="000009"/>
          <w:spacing w:val="3"/>
          <w:szCs w:val="28"/>
        </w:rPr>
        <w:t>к</w:t>
      </w:r>
      <w:r w:rsidRPr="00E167D2">
        <w:rPr>
          <w:color w:val="000009"/>
          <w:szCs w:val="28"/>
        </w:rPr>
        <w:t>у</w:t>
      </w:r>
      <w:r w:rsidRPr="00E167D2">
        <w:rPr>
          <w:color w:val="000009"/>
          <w:spacing w:val="9"/>
          <w:szCs w:val="28"/>
        </w:rPr>
        <w:t xml:space="preserve"> </w:t>
      </w:r>
      <w:r w:rsidRPr="00E167D2">
        <w:rPr>
          <w:color w:val="000009"/>
          <w:szCs w:val="28"/>
        </w:rPr>
        <w:t>и</w:t>
      </w:r>
      <w:r w:rsidRPr="00E167D2">
        <w:rPr>
          <w:color w:val="000009"/>
          <w:spacing w:val="19"/>
          <w:szCs w:val="28"/>
        </w:rPr>
        <w:t xml:space="preserve"> </w:t>
      </w:r>
      <w:r w:rsidRPr="00E167D2">
        <w:rPr>
          <w:color w:val="000009"/>
          <w:spacing w:val="-3"/>
          <w:szCs w:val="28"/>
        </w:rPr>
        <w:t>в</w:t>
      </w:r>
      <w:r w:rsidRPr="00E167D2">
        <w:rPr>
          <w:color w:val="000009"/>
          <w:spacing w:val="1"/>
          <w:szCs w:val="28"/>
        </w:rPr>
        <w:t>ы</w:t>
      </w:r>
      <w:r w:rsidRPr="00E167D2">
        <w:rPr>
          <w:color w:val="000009"/>
          <w:spacing w:val="-3"/>
          <w:szCs w:val="28"/>
        </w:rPr>
        <w:t>б</w:t>
      </w:r>
      <w:r w:rsidRPr="00E167D2">
        <w:rPr>
          <w:color w:val="000009"/>
          <w:spacing w:val="8"/>
          <w:szCs w:val="28"/>
        </w:rPr>
        <w:t>р</w:t>
      </w:r>
      <w:r w:rsidRPr="00E167D2">
        <w:rPr>
          <w:color w:val="000009"/>
          <w:szCs w:val="28"/>
        </w:rPr>
        <w:t>а</w:t>
      </w:r>
      <w:r w:rsidRPr="00E167D2">
        <w:rPr>
          <w:color w:val="000009"/>
          <w:spacing w:val="-2"/>
          <w:szCs w:val="28"/>
        </w:rPr>
        <w:t>т</w:t>
      </w:r>
      <w:r w:rsidRPr="00E167D2">
        <w:rPr>
          <w:color w:val="000009"/>
          <w:szCs w:val="28"/>
        </w:rPr>
        <w:t>ь</w:t>
      </w:r>
      <w:r w:rsidRPr="00E167D2">
        <w:rPr>
          <w:color w:val="000009"/>
          <w:spacing w:val="16"/>
          <w:szCs w:val="28"/>
        </w:rPr>
        <w:t xml:space="preserve"> </w:t>
      </w:r>
      <w:r w:rsidRPr="00E167D2">
        <w:rPr>
          <w:color w:val="000009"/>
          <w:szCs w:val="28"/>
        </w:rPr>
        <w:t>наи</w:t>
      </w:r>
      <w:r w:rsidRPr="00E167D2">
        <w:rPr>
          <w:color w:val="000009"/>
          <w:spacing w:val="-3"/>
          <w:szCs w:val="28"/>
        </w:rPr>
        <w:t>б</w:t>
      </w:r>
      <w:r w:rsidRPr="00E167D2">
        <w:rPr>
          <w:color w:val="000009"/>
          <w:szCs w:val="28"/>
        </w:rPr>
        <w:t>олее</w:t>
      </w:r>
      <w:r w:rsidRPr="00E167D2">
        <w:rPr>
          <w:color w:val="000009"/>
          <w:spacing w:val="15"/>
          <w:szCs w:val="28"/>
        </w:rPr>
        <w:t xml:space="preserve"> </w:t>
      </w:r>
      <w:r w:rsidRPr="00E167D2">
        <w:rPr>
          <w:color w:val="000009"/>
          <w:szCs w:val="28"/>
        </w:rPr>
        <w:t>п</w:t>
      </w:r>
      <w:r w:rsidRPr="00E167D2">
        <w:rPr>
          <w:color w:val="000009"/>
          <w:spacing w:val="5"/>
          <w:szCs w:val="28"/>
        </w:rPr>
        <w:t>о</w:t>
      </w:r>
      <w:r w:rsidRPr="00E167D2">
        <w:rPr>
          <w:color w:val="000009"/>
          <w:spacing w:val="-3"/>
          <w:szCs w:val="28"/>
        </w:rPr>
        <w:t>д</w:t>
      </w:r>
      <w:r w:rsidRPr="00E167D2">
        <w:rPr>
          <w:color w:val="000009"/>
          <w:szCs w:val="28"/>
        </w:rPr>
        <w:t>хо</w:t>
      </w:r>
      <w:r w:rsidRPr="00E167D2">
        <w:rPr>
          <w:color w:val="000009"/>
          <w:spacing w:val="-3"/>
          <w:szCs w:val="28"/>
        </w:rPr>
        <w:t>д</w:t>
      </w:r>
      <w:r w:rsidRPr="00E167D2">
        <w:rPr>
          <w:color w:val="000009"/>
          <w:szCs w:val="28"/>
        </w:rPr>
        <w:t>я</w:t>
      </w:r>
      <w:r w:rsidRPr="00E167D2">
        <w:rPr>
          <w:color w:val="000009"/>
          <w:spacing w:val="4"/>
          <w:szCs w:val="28"/>
        </w:rPr>
        <w:t>щ</w:t>
      </w:r>
      <w:r w:rsidRPr="00E167D2">
        <w:rPr>
          <w:color w:val="000009"/>
          <w:szCs w:val="28"/>
        </w:rPr>
        <w:t xml:space="preserve">ий </w:t>
      </w:r>
      <w:r w:rsidRPr="00E167D2">
        <w:rPr>
          <w:color w:val="000009"/>
          <w:spacing w:val="-3"/>
          <w:szCs w:val="28"/>
        </w:rPr>
        <w:t>м</w:t>
      </w:r>
      <w:r w:rsidRPr="00E167D2">
        <w:rPr>
          <w:color w:val="000009"/>
          <w:szCs w:val="28"/>
        </w:rPr>
        <w:t>е</w:t>
      </w:r>
      <w:r w:rsidRPr="00E167D2">
        <w:rPr>
          <w:color w:val="000009"/>
          <w:spacing w:val="-2"/>
          <w:szCs w:val="28"/>
        </w:rPr>
        <w:t>т</w:t>
      </w:r>
      <w:r w:rsidRPr="00E167D2">
        <w:rPr>
          <w:color w:val="000009"/>
          <w:szCs w:val="28"/>
        </w:rPr>
        <w:t>од</w:t>
      </w:r>
      <w:r w:rsidRPr="00E167D2">
        <w:rPr>
          <w:color w:val="000009"/>
          <w:spacing w:val="-3"/>
          <w:szCs w:val="28"/>
        </w:rPr>
        <w:t xml:space="preserve"> </w:t>
      </w:r>
      <w:r w:rsidRPr="00E167D2">
        <w:rPr>
          <w:color w:val="000009"/>
          <w:spacing w:val="4"/>
          <w:szCs w:val="28"/>
        </w:rPr>
        <w:t>о</w:t>
      </w:r>
      <w:r w:rsidRPr="00E167D2">
        <w:rPr>
          <w:color w:val="000009"/>
          <w:spacing w:val="2"/>
          <w:szCs w:val="28"/>
        </w:rPr>
        <w:t>б</w:t>
      </w:r>
      <w:r w:rsidRPr="00E167D2">
        <w:rPr>
          <w:color w:val="000009"/>
          <w:spacing w:val="-6"/>
          <w:szCs w:val="28"/>
        </w:rPr>
        <w:t>у</w:t>
      </w:r>
      <w:r w:rsidRPr="00E167D2">
        <w:rPr>
          <w:color w:val="000009"/>
          <w:spacing w:val="-1"/>
          <w:szCs w:val="28"/>
        </w:rPr>
        <w:t>ч</w:t>
      </w:r>
      <w:r w:rsidRPr="00E167D2">
        <w:rPr>
          <w:color w:val="000009"/>
          <w:szCs w:val="28"/>
        </w:rPr>
        <w:t>ени</w:t>
      </w:r>
      <w:r w:rsidRPr="00E167D2">
        <w:rPr>
          <w:color w:val="000009"/>
          <w:spacing w:val="1"/>
          <w:szCs w:val="28"/>
        </w:rPr>
        <w:t>я</w:t>
      </w:r>
      <w:r w:rsidRPr="00E167D2">
        <w:rPr>
          <w:color w:val="000009"/>
          <w:szCs w:val="28"/>
        </w:rPr>
        <w:t>.</w:t>
      </w:r>
    </w:p>
    <w:p w14:paraId="1C9ACF92" w14:textId="77777777" w:rsidR="00FE7ED0" w:rsidRPr="00E167D2" w:rsidRDefault="00FE7ED0" w:rsidP="00E167D2">
      <w:pPr>
        <w:pStyle w:val="a3"/>
        <w:tabs>
          <w:tab w:val="left" w:pos="284"/>
        </w:tabs>
        <w:kinsoku w:val="0"/>
        <w:overflowPunct w:val="0"/>
        <w:spacing w:line="360" w:lineRule="auto"/>
        <w:ind w:right="105" w:firstLine="426"/>
        <w:contextualSpacing/>
        <w:rPr>
          <w:color w:val="000000"/>
          <w:szCs w:val="28"/>
        </w:rPr>
      </w:pPr>
      <w:r w:rsidRPr="00E167D2">
        <w:rPr>
          <w:color w:val="000009"/>
          <w:spacing w:val="-3"/>
          <w:szCs w:val="28"/>
        </w:rPr>
        <w:t>П</w:t>
      </w:r>
      <w:r w:rsidRPr="00E167D2">
        <w:rPr>
          <w:color w:val="000009"/>
          <w:szCs w:val="28"/>
        </w:rPr>
        <w:t>ре</w:t>
      </w:r>
      <w:r w:rsidRPr="00E167D2">
        <w:rPr>
          <w:color w:val="000009"/>
          <w:spacing w:val="-2"/>
          <w:szCs w:val="28"/>
        </w:rPr>
        <w:t>д</w:t>
      </w:r>
      <w:r w:rsidRPr="00E167D2">
        <w:rPr>
          <w:color w:val="000009"/>
          <w:szCs w:val="28"/>
        </w:rPr>
        <w:t>ло</w:t>
      </w:r>
      <w:r w:rsidRPr="00E167D2">
        <w:rPr>
          <w:color w:val="000009"/>
          <w:spacing w:val="1"/>
          <w:szCs w:val="28"/>
        </w:rPr>
        <w:t>ж</w:t>
      </w:r>
      <w:r w:rsidRPr="00E167D2">
        <w:rPr>
          <w:color w:val="000009"/>
          <w:szCs w:val="28"/>
        </w:rPr>
        <w:t>енн</w:t>
      </w:r>
      <w:r w:rsidRPr="00E167D2">
        <w:rPr>
          <w:color w:val="000009"/>
          <w:spacing w:val="1"/>
          <w:szCs w:val="28"/>
        </w:rPr>
        <w:t>ы</w:t>
      </w:r>
      <w:r w:rsidRPr="00E167D2">
        <w:rPr>
          <w:color w:val="000009"/>
          <w:szCs w:val="28"/>
        </w:rPr>
        <w:t>е</w:t>
      </w:r>
      <w:r w:rsidRPr="00E167D2">
        <w:rPr>
          <w:color w:val="000009"/>
          <w:spacing w:val="15"/>
          <w:szCs w:val="28"/>
        </w:rPr>
        <w:t xml:space="preserve"> </w:t>
      </w:r>
      <w:r w:rsidRPr="00E167D2">
        <w:rPr>
          <w:color w:val="000009"/>
          <w:spacing w:val="-3"/>
          <w:szCs w:val="28"/>
        </w:rPr>
        <w:t>м</w:t>
      </w:r>
      <w:r w:rsidRPr="00E167D2">
        <w:rPr>
          <w:color w:val="000009"/>
          <w:szCs w:val="28"/>
        </w:rPr>
        <w:t>е</w:t>
      </w:r>
      <w:r w:rsidRPr="00E167D2">
        <w:rPr>
          <w:color w:val="000009"/>
          <w:spacing w:val="-2"/>
          <w:szCs w:val="28"/>
        </w:rPr>
        <w:t>т</w:t>
      </w:r>
      <w:r w:rsidRPr="00E167D2">
        <w:rPr>
          <w:color w:val="000009"/>
          <w:szCs w:val="28"/>
        </w:rPr>
        <w:t>о</w:t>
      </w:r>
      <w:r w:rsidRPr="00E167D2">
        <w:rPr>
          <w:color w:val="000009"/>
          <w:spacing w:val="-3"/>
          <w:szCs w:val="28"/>
        </w:rPr>
        <w:t>д</w:t>
      </w:r>
      <w:r w:rsidRPr="00E167D2">
        <w:rPr>
          <w:color w:val="000009"/>
          <w:szCs w:val="28"/>
        </w:rPr>
        <w:t>ы</w:t>
      </w:r>
      <w:r w:rsidRPr="00E167D2">
        <w:rPr>
          <w:color w:val="000009"/>
          <w:spacing w:val="16"/>
          <w:szCs w:val="28"/>
        </w:rPr>
        <w:t xml:space="preserve"> </w:t>
      </w:r>
      <w:r w:rsidRPr="00E167D2">
        <w:rPr>
          <w:color w:val="000009"/>
          <w:szCs w:val="28"/>
        </w:rPr>
        <w:t>ра</w:t>
      </w:r>
      <w:r w:rsidRPr="00E167D2">
        <w:rPr>
          <w:color w:val="000009"/>
          <w:spacing w:val="-2"/>
          <w:szCs w:val="28"/>
        </w:rPr>
        <w:t>б</w:t>
      </w:r>
      <w:r w:rsidRPr="00E167D2">
        <w:rPr>
          <w:color w:val="000009"/>
          <w:szCs w:val="28"/>
        </w:rPr>
        <w:t>о</w:t>
      </w:r>
      <w:r w:rsidRPr="00E167D2">
        <w:rPr>
          <w:color w:val="000009"/>
          <w:spacing w:val="-3"/>
          <w:szCs w:val="28"/>
        </w:rPr>
        <w:t>т</w:t>
      </w:r>
      <w:r w:rsidRPr="00E167D2">
        <w:rPr>
          <w:color w:val="000009"/>
          <w:szCs w:val="28"/>
        </w:rPr>
        <w:t>ы</w:t>
      </w:r>
      <w:r w:rsidRPr="00E167D2">
        <w:rPr>
          <w:color w:val="000009"/>
          <w:spacing w:val="16"/>
          <w:szCs w:val="28"/>
        </w:rPr>
        <w:t xml:space="preserve"> </w:t>
      </w:r>
      <w:r w:rsidRPr="00E167D2">
        <w:rPr>
          <w:color w:val="000009"/>
          <w:szCs w:val="28"/>
        </w:rPr>
        <w:t>в</w:t>
      </w:r>
      <w:r w:rsidRPr="00E167D2">
        <w:rPr>
          <w:color w:val="000009"/>
          <w:spacing w:val="12"/>
          <w:szCs w:val="28"/>
        </w:rPr>
        <w:t xml:space="preserve"> </w:t>
      </w:r>
      <w:r w:rsidRPr="00E167D2">
        <w:rPr>
          <w:color w:val="000009"/>
          <w:szCs w:val="28"/>
        </w:rPr>
        <w:t>ра</w:t>
      </w:r>
      <w:r w:rsidRPr="00E167D2">
        <w:rPr>
          <w:color w:val="000009"/>
          <w:spacing w:val="-2"/>
          <w:szCs w:val="28"/>
        </w:rPr>
        <w:t>мк</w:t>
      </w:r>
      <w:r w:rsidRPr="00E167D2">
        <w:rPr>
          <w:color w:val="000009"/>
          <w:szCs w:val="28"/>
        </w:rPr>
        <w:t>ах</w:t>
      </w:r>
      <w:r w:rsidRPr="00E167D2">
        <w:rPr>
          <w:color w:val="000009"/>
          <w:spacing w:val="15"/>
          <w:szCs w:val="28"/>
        </w:rPr>
        <w:t xml:space="preserve"> </w:t>
      </w:r>
      <w:r w:rsidRPr="00E167D2">
        <w:rPr>
          <w:color w:val="000009"/>
          <w:szCs w:val="28"/>
        </w:rPr>
        <w:t>пре</w:t>
      </w:r>
      <w:r w:rsidRPr="00E167D2">
        <w:rPr>
          <w:color w:val="000009"/>
          <w:spacing w:val="-3"/>
          <w:szCs w:val="28"/>
        </w:rPr>
        <w:t>д</w:t>
      </w:r>
      <w:r w:rsidRPr="00E167D2">
        <w:rPr>
          <w:color w:val="000009"/>
          <w:szCs w:val="28"/>
        </w:rPr>
        <w:t>про</w:t>
      </w:r>
      <w:r w:rsidRPr="00E167D2">
        <w:rPr>
          <w:color w:val="000009"/>
          <w:spacing w:val="-2"/>
          <w:szCs w:val="28"/>
        </w:rPr>
        <w:t>ф</w:t>
      </w:r>
      <w:r w:rsidRPr="00E167D2">
        <w:rPr>
          <w:color w:val="000009"/>
          <w:szCs w:val="28"/>
        </w:rPr>
        <w:t>е</w:t>
      </w:r>
      <w:r w:rsidRPr="00E167D2">
        <w:rPr>
          <w:color w:val="000009"/>
          <w:spacing w:val="1"/>
          <w:szCs w:val="28"/>
        </w:rPr>
        <w:t>с</w:t>
      </w:r>
      <w:r w:rsidRPr="00E167D2">
        <w:rPr>
          <w:color w:val="000009"/>
          <w:szCs w:val="28"/>
        </w:rPr>
        <w:t>сионал</w:t>
      </w:r>
      <w:r w:rsidRPr="00E167D2">
        <w:rPr>
          <w:color w:val="000009"/>
          <w:spacing w:val="2"/>
          <w:szCs w:val="28"/>
        </w:rPr>
        <w:t>ь</w:t>
      </w:r>
      <w:r w:rsidRPr="00E167D2">
        <w:rPr>
          <w:color w:val="000009"/>
          <w:szCs w:val="28"/>
        </w:rPr>
        <w:t>ной</w:t>
      </w:r>
      <w:r w:rsidRPr="00E167D2">
        <w:rPr>
          <w:color w:val="000009"/>
          <w:spacing w:val="15"/>
          <w:szCs w:val="28"/>
        </w:rPr>
        <w:t xml:space="preserve"> </w:t>
      </w:r>
      <w:r w:rsidRPr="00E167D2">
        <w:rPr>
          <w:color w:val="000009"/>
          <w:szCs w:val="28"/>
        </w:rPr>
        <w:t>прог</w:t>
      </w:r>
      <w:r w:rsidRPr="00E167D2">
        <w:rPr>
          <w:color w:val="000009"/>
          <w:spacing w:val="-5"/>
          <w:szCs w:val="28"/>
        </w:rPr>
        <w:t>р</w:t>
      </w:r>
      <w:r w:rsidRPr="00E167D2">
        <w:rPr>
          <w:color w:val="000009"/>
          <w:szCs w:val="28"/>
        </w:rPr>
        <w:t>а</w:t>
      </w:r>
      <w:r w:rsidRPr="00E167D2">
        <w:rPr>
          <w:color w:val="000009"/>
          <w:spacing w:val="-2"/>
          <w:szCs w:val="28"/>
        </w:rPr>
        <w:t>м</w:t>
      </w:r>
      <w:r w:rsidRPr="00E167D2">
        <w:rPr>
          <w:color w:val="000009"/>
          <w:spacing w:val="-3"/>
          <w:szCs w:val="28"/>
        </w:rPr>
        <w:t>м</w:t>
      </w:r>
      <w:r w:rsidRPr="00E167D2">
        <w:rPr>
          <w:color w:val="000009"/>
          <w:szCs w:val="28"/>
        </w:rPr>
        <w:t>ы я</w:t>
      </w:r>
      <w:r w:rsidRPr="00E167D2">
        <w:rPr>
          <w:color w:val="000009"/>
          <w:spacing w:val="-3"/>
          <w:szCs w:val="28"/>
        </w:rPr>
        <w:t>в</w:t>
      </w:r>
      <w:r w:rsidRPr="00E167D2">
        <w:rPr>
          <w:color w:val="000009"/>
          <w:szCs w:val="28"/>
        </w:rPr>
        <w:t>л</w:t>
      </w:r>
      <w:r w:rsidRPr="00E167D2">
        <w:rPr>
          <w:color w:val="000009"/>
          <w:spacing w:val="1"/>
          <w:szCs w:val="28"/>
        </w:rPr>
        <w:t>я</w:t>
      </w:r>
      <w:r w:rsidRPr="00E167D2">
        <w:rPr>
          <w:color w:val="000009"/>
          <w:szCs w:val="28"/>
        </w:rPr>
        <w:t>ю</w:t>
      </w:r>
      <w:r w:rsidRPr="00E167D2">
        <w:rPr>
          <w:color w:val="000009"/>
          <w:spacing w:val="-3"/>
          <w:szCs w:val="28"/>
        </w:rPr>
        <w:t>т</w:t>
      </w:r>
      <w:r w:rsidRPr="00E167D2">
        <w:rPr>
          <w:color w:val="000009"/>
          <w:szCs w:val="28"/>
        </w:rPr>
        <w:t>ся</w:t>
      </w:r>
      <w:r w:rsidRPr="00E167D2">
        <w:rPr>
          <w:color w:val="000009"/>
          <w:spacing w:val="16"/>
          <w:szCs w:val="28"/>
        </w:rPr>
        <w:t xml:space="preserve"> </w:t>
      </w:r>
      <w:r w:rsidRPr="00E167D2">
        <w:rPr>
          <w:color w:val="000009"/>
          <w:szCs w:val="28"/>
        </w:rPr>
        <w:t>наи</w:t>
      </w:r>
      <w:r w:rsidRPr="00E167D2">
        <w:rPr>
          <w:color w:val="000009"/>
          <w:spacing w:val="-3"/>
          <w:szCs w:val="28"/>
        </w:rPr>
        <w:t>б</w:t>
      </w:r>
      <w:r w:rsidRPr="00E167D2">
        <w:rPr>
          <w:color w:val="000009"/>
          <w:szCs w:val="28"/>
        </w:rPr>
        <w:t>олее</w:t>
      </w:r>
      <w:r w:rsidRPr="00E167D2">
        <w:rPr>
          <w:color w:val="000009"/>
          <w:spacing w:val="15"/>
          <w:szCs w:val="28"/>
        </w:rPr>
        <w:t xml:space="preserve"> </w:t>
      </w:r>
      <w:r w:rsidRPr="00E167D2">
        <w:rPr>
          <w:color w:val="000009"/>
          <w:szCs w:val="28"/>
        </w:rPr>
        <w:t>про</w:t>
      </w:r>
      <w:r w:rsidRPr="00E167D2">
        <w:rPr>
          <w:color w:val="000009"/>
          <w:spacing w:val="-3"/>
          <w:szCs w:val="28"/>
        </w:rPr>
        <w:t>д</w:t>
      </w:r>
      <w:r w:rsidRPr="00E167D2">
        <w:rPr>
          <w:color w:val="000009"/>
          <w:szCs w:val="28"/>
        </w:rPr>
        <w:t>у</w:t>
      </w:r>
      <w:r w:rsidRPr="00E167D2">
        <w:rPr>
          <w:color w:val="000009"/>
          <w:spacing w:val="-2"/>
          <w:szCs w:val="28"/>
        </w:rPr>
        <w:t>к</w:t>
      </w:r>
      <w:r w:rsidRPr="00E167D2">
        <w:rPr>
          <w:color w:val="000009"/>
          <w:spacing w:val="-3"/>
          <w:szCs w:val="28"/>
        </w:rPr>
        <w:t>т</w:t>
      </w:r>
      <w:r w:rsidRPr="00E167D2">
        <w:rPr>
          <w:color w:val="000009"/>
          <w:szCs w:val="28"/>
        </w:rPr>
        <w:t>и</w:t>
      </w:r>
      <w:r w:rsidRPr="00E167D2">
        <w:rPr>
          <w:color w:val="000009"/>
          <w:spacing w:val="-2"/>
          <w:szCs w:val="28"/>
        </w:rPr>
        <w:t>в</w:t>
      </w:r>
      <w:r w:rsidRPr="00E167D2">
        <w:rPr>
          <w:color w:val="000009"/>
          <w:szCs w:val="28"/>
        </w:rPr>
        <w:t>н</w:t>
      </w:r>
      <w:r w:rsidRPr="00E167D2">
        <w:rPr>
          <w:color w:val="000009"/>
          <w:spacing w:val="1"/>
          <w:szCs w:val="28"/>
        </w:rPr>
        <w:t>ы</w:t>
      </w:r>
      <w:r w:rsidRPr="00E167D2">
        <w:rPr>
          <w:color w:val="000009"/>
          <w:spacing w:val="-3"/>
          <w:szCs w:val="28"/>
        </w:rPr>
        <w:t>м</w:t>
      </w:r>
      <w:r w:rsidRPr="00E167D2">
        <w:rPr>
          <w:color w:val="000009"/>
          <w:szCs w:val="28"/>
        </w:rPr>
        <w:t>и</w:t>
      </w:r>
      <w:r w:rsidRPr="00E167D2">
        <w:rPr>
          <w:color w:val="000009"/>
          <w:spacing w:val="14"/>
          <w:szCs w:val="28"/>
        </w:rPr>
        <w:t xml:space="preserve"> </w:t>
      </w:r>
      <w:r w:rsidRPr="00E167D2">
        <w:rPr>
          <w:color w:val="000009"/>
          <w:szCs w:val="28"/>
        </w:rPr>
        <w:t>при</w:t>
      </w:r>
      <w:r w:rsidRPr="00E167D2">
        <w:rPr>
          <w:color w:val="000009"/>
          <w:spacing w:val="19"/>
          <w:szCs w:val="28"/>
        </w:rPr>
        <w:t xml:space="preserve"> </w:t>
      </w:r>
      <w:r w:rsidRPr="00E167D2">
        <w:rPr>
          <w:color w:val="000009"/>
          <w:szCs w:val="28"/>
        </w:rPr>
        <w:t>ре</w:t>
      </w:r>
      <w:r w:rsidRPr="00E167D2">
        <w:rPr>
          <w:color w:val="000009"/>
          <w:spacing w:val="1"/>
          <w:szCs w:val="28"/>
        </w:rPr>
        <w:t>а</w:t>
      </w:r>
      <w:r w:rsidRPr="00E167D2">
        <w:rPr>
          <w:color w:val="000009"/>
          <w:szCs w:val="28"/>
        </w:rPr>
        <w:t>лизации</w:t>
      </w:r>
      <w:r w:rsidRPr="00E167D2">
        <w:rPr>
          <w:color w:val="000009"/>
          <w:spacing w:val="14"/>
          <w:szCs w:val="28"/>
        </w:rPr>
        <w:t xml:space="preserve"> </w:t>
      </w:r>
      <w:r w:rsidRPr="00E167D2">
        <w:rPr>
          <w:color w:val="000009"/>
          <w:szCs w:val="28"/>
        </w:rPr>
        <w:t>пос</w:t>
      </w:r>
      <w:r w:rsidRPr="00E167D2">
        <w:rPr>
          <w:color w:val="000009"/>
          <w:spacing w:val="-3"/>
          <w:szCs w:val="28"/>
        </w:rPr>
        <w:t>т</w:t>
      </w:r>
      <w:r w:rsidRPr="00E167D2">
        <w:rPr>
          <w:color w:val="000009"/>
          <w:szCs w:val="28"/>
        </w:rPr>
        <w:t>а</w:t>
      </w:r>
      <w:r w:rsidRPr="00E167D2">
        <w:rPr>
          <w:color w:val="000009"/>
          <w:spacing w:val="-2"/>
          <w:szCs w:val="28"/>
        </w:rPr>
        <w:t>в</w:t>
      </w:r>
      <w:r w:rsidRPr="00E167D2">
        <w:rPr>
          <w:color w:val="000009"/>
          <w:szCs w:val="28"/>
        </w:rPr>
        <w:t>ленн</w:t>
      </w:r>
      <w:r w:rsidRPr="00E167D2">
        <w:rPr>
          <w:color w:val="000009"/>
          <w:spacing w:val="1"/>
          <w:szCs w:val="28"/>
        </w:rPr>
        <w:t>ы</w:t>
      </w:r>
      <w:r w:rsidRPr="00E167D2">
        <w:rPr>
          <w:color w:val="000009"/>
          <w:szCs w:val="28"/>
        </w:rPr>
        <w:t>х</w:t>
      </w:r>
      <w:r w:rsidRPr="00E167D2">
        <w:rPr>
          <w:color w:val="000009"/>
          <w:spacing w:val="14"/>
          <w:szCs w:val="28"/>
        </w:rPr>
        <w:t xml:space="preserve"> </w:t>
      </w:r>
      <w:r w:rsidRPr="00E167D2">
        <w:rPr>
          <w:color w:val="000009"/>
          <w:szCs w:val="28"/>
        </w:rPr>
        <w:t>целей</w:t>
      </w:r>
      <w:r w:rsidRPr="00E167D2">
        <w:rPr>
          <w:color w:val="000009"/>
          <w:spacing w:val="14"/>
          <w:szCs w:val="28"/>
        </w:rPr>
        <w:t xml:space="preserve"> </w:t>
      </w:r>
      <w:r w:rsidRPr="00E167D2">
        <w:rPr>
          <w:color w:val="000009"/>
          <w:szCs w:val="28"/>
        </w:rPr>
        <w:t>и</w:t>
      </w:r>
      <w:r w:rsidRPr="00E167D2">
        <w:rPr>
          <w:color w:val="000009"/>
          <w:spacing w:val="14"/>
          <w:szCs w:val="28"/>
        </w:rPr>
        <w:t xml:space="preserve"> </w:t>
      </w:r>
      <w:r w:rsidRPr="00E167D2">
        <w:rPr>
          <w:color w:val="000009"/>
          <w:szCs w:val="28"/>
        </w:rPr>
        <w:t>за</w:t>
      </w:r>
      <w:r w:rsidRPr="00E167D2">
        <w:rPr>
          <w:color w:val="000009"/>
          <w:spacing w:val="-3"/>
          <w:szCs w:val="28"/>
        </w:rPr>
        <w:t>д</w:t>
      </w:r>
      <w:r w:rsidRPr="00E167D2">
        <w:rPr>
          <w:color w:val="000009"/>
          <w:szCs w:val="28"/>
        </w:rPr>
        <w:t xml:space="preserve">ач </w:t>
      </w:r>
      <w:r w:rsidRPr="00E167D2">
        <w:rPr>
          <w:color w:val="000009"/>
          <w:spacing w:val="-6"/>
          <w:szCs w:val="28"/>
        </w:rPr>
        <w:t>у</w:t>
      </w:r>
      <w:r w:rsidRPr="00E167D2">
        <w:rPr>
          <w:color w:val="000009"/>
          <w:spacing w:val="-1"/>
          <w:szCs w:val="28"/>
        </w:rPr>
        <w:t>ч</w:t>
      </w:r>
      <w:r w:rsidRPr="00E167D2">
        <w:rPr>
          <w:color w:val="000009"/>
          <w:spacing w:val="5"/>
          <w:szCs w:val="28"/>
        </w:rPr>
        <w:t>е</w:t>
      </w:r>
      <w:r w:rsidRPr="00E167D2">
        <w:rPr>
          <w:color w:val="000009"/>
          <w:spacing w:val="-3"/>
          <w:szCs w:val="28"/>
        </w:rPr>
        <w:t>б</w:t>
      </w:r>
      <w:r w:rsidRPr="00E167D2">
        <w:rPr>
          <w:color w:val="000009"/>
          <w:szCs w:val="28"/>
        </w:rPr>
        <w:t>ного</w:t>
      </w:r>
      <w:r w:rsidRPr="00E167D2">
        <w:rPr>
          <w:color w:val="000009"/>
          <w:spacing w:val="5"/>
          <w:szCs w:val="28"/>
        </w:rPr>
        <w:t xml:space="preserve"> </w:t>
      </w:r>
      <w:r w:rsidRPr="00E167D2">
        <w:rPr>
          <w:color w:val="000009"/>
          <w:szCs w:val="28"/>
        </w:rPr>
        <w:t>пре</w:t>
      </w:r>
      <w:r w:rsidRPr="00E167D2">
        <w:rPr>
          <w:color w:val="000009"/>
          <w:spacing w:val="2"/>
          <w:szCs w:val="28"/>
        </w:rPr>
        <w:t>д</w:t>
      </w:r>
      <w:r w:rsidRPr="00E167D2">
        <w:rPr>
          <w:color w:val="000009"/>
          <w:spacing w:val="-3"/>
          <w:szCs w:val="28"/>
        </w:rPr>
        <w:t>м</w:t>
      </w:r>
      <w:r w:rsidRPr="00E167D2">
        <w:rPr>
          <w:color w:val="000009"/>
          <w:szCs w:val="28"/>
        </w:rPr>
        <w:t>е</w:t>
      </w:r>
      <w:r w:rsidRPr="00E167D2">
        <w:rPr>
          <w:color w:val="000009"/>
          <w:spacing w:val="-2"/>
          <w:szCs w:val="28"/>
        </w:rPr>
        <w:t>т</w:t>
      </w:r>
      <w:r w:rsidRPr="00E167D2">
        <w:rPr>
          <w:color w:val="000009"/>
          <w:szCs w:val="28"/>
        </w:rPr>
        <w:t>а</w:t>
      </w:r>
      <w:r w:rsidRPr="00E167D2">
        <w:rPr>
          <w:color w:val="000009"/>
          <w:spacing w:val="5"/>
          <w:szCs w:val="28"/>
        </w:rPr>
        <w:t xml:space="preserve"> </w:t>
      </w:r>
      <w:r w:rsidRPr="00E167D2">
        <w:rPr>
          <w:color w:val="000009"/>
          <w:szCs w:val="28"/>
        </w:rPr>
        <w:t>и</w:t>
      </w:r>
      <w:r w:rsidRPr="00E167D2">
        <w:rPr>
          <w:color w:val="000009"/>
          <w:spacing w:val="9"/>
          <w:szCs w:val="28"/>
        </w:rPr>
        <w:t xml:space="preserve"> </w:t>
      </w:r>
      <w:r w:rsidRPr="00E167D2">
        <w:rPr>
          <w:color w:val="000009"/>
          <w:szCs w:val="28"/>
        </w:rPr>
        <w:t>осно</w:t>
      </w:r>
      <w:r w:rsidRPr="00E167D2">
        <w:rPr>
          <w:color w:val="000009"/>
          <w:spacing w:val="-3"/>
          <w:szCs w:val="28"/>
        </w:rPr>
        <w:t>в</w:t>
      </w:r>
      <w:r w:rsidRPr="00E167D2">
        <w:rPr>
          <w:color w:val="000009"/>
          <w:szCs w:val="28"/>
        </w:rPr>
        <w:t>аны</w:t>
      </w:r>
      <w:r w:rsidRPr="00E167D2">
        <w:rPr>
          <w:color w:val="000009"/>
          <w:spacing w:val="6"/>
          <w:szCs w:val="28"/>
        </w:rPr>
        <w:t xml:space="preserve"> </w:t>
      </w:r>
      <w:r w:rsidRPr="00E167D2">
        <w:rPr>
          <w:color w:val="000009"/>
          <w:szCs w:val="28"/>
        </w:rPr>
        <w:t>на</w:t>
      </w:r>
      <w:r w:rsidRPr="00E167D2">
        <w:rPr>
          <w:color w:val="000009"/>
          <w:spacing w:val="5"/>
          <w:szCs w:val="28"/>
        </w:rPr>
        <w:t xml:space="preserve"> </w:t>
      </w:r>
      <w:r w:rsidRPr="00E167D2">
        <w:rPr>
          <w:color w:val="000009"/>
          <w:szCs w:val="28"/>
        </w:rPr>
        <w:t>пр</w:t>
      </w:r>
      <w:r w:rsidRPr="00E167D2">
        <w:rPr>
          <w:color w:val="000009"/>
          <w:spacing w:val="5"/>
          <w:szCs w:val="28"/>
        </w:rPr>
        <w:t>о</w:t>
      </w:r>
      <w:r w:rsidRPr="00E167D2">
        <w:rPr>
          <w:color w:val="000009"/>
          <w:spacing w:val="-3"/>
          <w:szCs w:val="28"/>
        </w:rPr>
        <w:t>в</w:t>
      </w:r>
      <w:r w:rsidRPr="00E167D2">
        <w:rPr>
          <w:color w:val="000009"/>
          <w:szCs w:val="28"/>
        </w:rPr>
        <w:t>ер</w:t>
      </w:r>
      <w:r w:rsidRPr="00E167D2">
        <w:rPr>
          <w:color w:val="000009"/>
          <w:spacing w:val="1"/>
          <w:szCs w:val="28"/>
        </w:rPr>
        <w:t>е</w:t>
      </w:r>
      <w:r w:rsidRPr="00E167D2">
        <w:rPr>
          <w:color w:val="000009"/>
          <w:szCs w:val="28"/>
        </w:rPr>
        <w:t>нн</w:t>
      </w:r>
      <w:r w:rsidRPr="00E167D2">
        <w:rPr>
          <w:color w:val="000009"/>
          <w:spacing w:val="1"/>
          <w:szCs w:val="28"/>
        </w:rPr>
        <w:t>ы</w:t>
      </w:r>
      <w:r w:rsidRPr="00E167D2">
        <w:rPr>
          <w:color w:val="000009"/>
          <w:szCs w:val="28"/>
        </w:rPr>
        <w:t>х</w:t>
      </w:r>
      <w:r w:rsidRPr="00E167D2">
        <w:rPr>
          <w:color w:val="000009"/>
          <w:spacing w:val="4"/>
          <w:szCs w:val="28"/>
        </w:rPr>
        <w:t xml:space="preserve"> </w:t>
      </w:r>
      <w:r w:rsidRPr="00E167D2">
        <w:rPr>
          <w:color w:val="000009"/>
          <w:spacing w:val="-3"/>
          <w:szCs w:val="28"/>
        </w:rPr>
        <w:t>м</w:t>
      </w:r>
      <w:r w:rsidRPr="00E167D2">
        <w:rPr>
          <w:color w:val="000009"/>
          <w:szCs w:val="28"/>
        </w:rPr>
        <w:t>е</w:t>
      </w:r>
      <w:r w:rsidRPr="00E167D2">
        <w:rPr>
          <w:color w:val="000009"/>
          <w:spacing w:val="-2"/>
          <w:szCs w:val="28"/>
        </w:rPr>
        <w:t>т</w:t>
      </w:r>
      <w:r w:rsidRPr="00E167D2">
        <w:rPr>
          <w:color w:val="000009"/>
          <w:szCs w:val="28"/>
        </w:rPr>
        <w:t>о</w:t>
      </w:r>
      <w:r w:rsidRPr="00E167D2">
        <w:rPr>
          <w:color w:val="000009"/>
          <w:spacing w:val="-3"/>
          <w:szCs w:val="28"/>
        </w:rPr>
        <w:t>д</w:t>
      </w:r>
      <w:r w:rsidRPr="00E167D2">
        <w:rPr>
          <w:color w:val="000009"/>
          <w:szCs w:val="28"/>
        </w:rPr>
        <w:t>и</w:t>
      </w:r>
      <w:r w:rsidRPr="00E167D2">
        <w:rPr>
          <w:color w:val="000009"/>
          <w:spacing w:val="-1"/>
          <w:szCs w:val="28"/>
        </w:rPr>
        <w:t>к</w:t>
      </w:r>
      <w:r w:rsidRPr="00E167D2">
        <w:rPr>
          <w:color w:val="000009"/>
          <w:szCs w:val="28"/>
        </w:rPr>
        <w:t>ах</w:t>
      </w:r>
      <w:r w:rsidRPr="00E167D2">
        <w:rPr>
          <w:color w:val="000009"/>
          <w:spacing w:val="10"/>
          <w:szCs w:val="28"/>
        </w:rPr>
        <w:t xml:space="preserve"> </w:t>
      </w:r>
      <w:r w:rsidRPr="00E167D2">
        <w:rPr>
          <w:color w:val="000009"/>
          <w:szCs w:val="28"/>
        </w:rPr>
        <w:t>и</w:t>
      </w:r>
      <w:r w:rsidRPr="00E167D2">
        <w:rPr>
          <w:color w:val="000009"/>
          <w:spacing w:val="5"/>
          <w:szCs w:val="28"/>
        </w:rPr>
        <w:t xml:space="preserve"> </w:t>
      </w:r>
      <w:r w:rsidRPr="00E167D2">
        <w:rPr>
          <w:color w:val="000009"/>
          <w:szCs w:val="28"/>
        </w:rPr>
        <w:t>сло</w:t>
      </w:r>
      <w:r w:rsidRPr="00E167D2">
        <w:rPr>
          <w:color w:val="000009"/>
          <w:spacing w:val="1"/>
          <w:szCs w:val="28"/>
        </w:rPr>
        <w:t>ж</w:t>
      </w:r>
      <w:r w:rsidRPr="00E167D2">
        <w:rPr>
          <w:color w:val="000009"/>
          <w:szCs w:val="28"/>
        </w:rPr>
        <w:t>и</w:t>
      </w:r>
      <w:r w:rsidRPr="00E167D2">
        <w:rPr>
          <w:color w:val="000009"/>
          <w:spacing w:val="-2"/>
          <w:szCs w:val="28"/>
        </w:rPr>
        <w:t>в</w:t>
      </w:r>
      <w:r w:rsidRPr="00E167D2">
        <w:rPr>
          <w:color w:val="000009"/>
          <w:szCs w:val="28"/>
        </w:rPr>
        <w:t>шихся</w:t>
      </w:r>
      <w:r w:rsidRPr="00E167D2">
        <w:rPr>
          <w:color w:val="000009"/>
          <w:spacing w:val="10"/>
          <w:szCs w:val="28"/>
        </w:rPr>
        <w:t xml:space="preserve"> </w:t>
      </w:r>
      <w:r w:rsidRPr="00E167D2">
        <w:rPr>
          <w:color w:val="000009"/>
          <w:spacing w:val="-3"/>
          <w:szCs w:val="28"/>
        </w:rPr>
        <w:t>т</w:t>
      </w:r>
      <w:r w:rsidRPr="00E167D2">
        <w:rPr>
          <w:color w:val="000009"/>
          <w:szCs w:val="28"/>
        </w:rPr>
        <w:t>ра</w:t>
      </w:r>
      <w:r w:rsidRPr="00E167D2">
        <w:rPr>
          <w:color w:val="000009"/>
          <w:spacing w:val="-2"/>
          <w:szCs w:val="28"/>
        </w:rPr>
        <w:t>д</w:t>
      </w:r>
      <w:r w:rsidRPr="00E167D2">
        <w:rPr>
          <w:color w:val="000009"/>
          <w:szCs w:val="28"/>
        </w:rPr>
        <w:t>иц</w:t>
      </w:r>
      <w:r w:rsidRPr="00E167D2">
        <w:rPr>
          <w:color w:val="000009"/>
          <w:spacing w:val="11"/>
          <w:szCs w:val="28"/>
        </w:rPr>
        <w:t>и</w:t>
      </w:r>
      <w:r w:rsidRPr="00E167D2">
        <w:rPr>
          <w:color w:val="000009"/>
          <w:spacing w:val="5"/>
          <w:szCs w:val="28"/>
        </w:rPr>
        <w:t>я</w:t>
      </w:r>
      <w:r w:rsidRPr="00E167D2">
        <w:rPr>
          <w:color w:val="000009"/>
          <w:szCs w:val="28"/>
        </w:rPr>
        <w:t>х исполни</w:t>
      </w:r>
      <w:r w:rsidRPr="00E167D2">
        <w:rPr>
          <w:color w:val="000009"/>
          <w:spacing w:val="-3"/>
          <w:szCs w:val="28"/>
        </w:rPr>
        <w:t>т</w:t>
      </w:r>
      <w:r w:rsidRPr="00E167D2">
        <w:rPr>
          <w:color w:val="000009"/>
          <w:szCs w:val="28"/>
        </w:rPr>
        <w:t>ел</w:t>
      </w:r>
      <w:r w:rsidRPr="00E167D2">
        <w:rPr>
          <w:color w:val="000009"/>
          <w:spacing w:val="1"/>
          <w:szCs w:val="28"/>
        </w:rPr>
        <w:t>ь</w:t>
      </w:r>
      <w:r w:rsidRPr="00E167D2">
        <w:rPr>
          <w:color w:val="000009"/>
          <w:szCs w:val="28"/>
        </w:rPr>
        <w:t>с</w:t>
      </w:r>
      <w:r w:rsidRPr="00E167D2">
        <w:rPr>
          <w:color w:val="000009"/>
          <w:spacing w:val="-2"/>
          <w:szCs w:val="28"/>
        </w:rPr>
        <w:t>т</w:t>
      </w:r>
      <w:r w:rsidRPr="00E167D2">
        <w:rPr>
          <w:color w:val="000009"/>
          <w:spacing w:val="-3"/>
          <w:szCs w:val="28"/>
        </w:rPr>
        <w:t>в</w:t>
      </w:r>
      <w:r w:rsidRPr="00E167D2">
        <w:rPr>
          <w:color w:val="000009"/>
          <w:szCs w:val="28"/>
        </w:rPr>
        <w:t xml:space="preserve">а на </w:t>
      </w:r>
      <w:r w:rsidRPr="00E167D2">
        <w:rPr>
          <w:color w:val="000009"/>
          <w:spacing w:val="1"/>
          <w:szCs w:val="28"/>
        </w:rPr>
        <w:t>с</w:t>
      </w:r>
      <w:r w:rsidRPr="00E167D2">
        <w:rPr>
          <w:color w:val="000009"/>
          <w:spacing w:val="-3"/>
          <w:szCs w:val="28"/>
        </w:rPr>
        <w:t>т</w:t>
      </w:r>
      <w:r w:rsidRPr="00E167D2">
        <w:rPr>
          <w:color w:val="000009"/>
          <w:szCs w:val="28"/>
        </w:rPr>
        <w:t>р</w:t>
      </w:r>
      <w:r w:rsidRPr="00E167D2">
        <w:rPr>
          <w:color w:val="000009"/>
          <w:spacing w:val="-6"/>
          <w:szCs w:val="28"/>
        </w:rPr>
        <w:t>у</w:t>
      </w:r>
      <w:r w:rsidRPr="00E167D2">
        <w:rPr>
          <w:color w:val="000009"/>
          <w:szCs w:val="28"/>
        </w:rPr>
        <w:t>нн</w:t>
      </w:r>
      <w:r w:rsidRPr="00E167D2">
        <w:rPr>
          <w:color w:val="000009"/>
          <w:spacing w:val="1"/>
          <w:szCs w:val="28"/>
        </w:rPr>
        <w:t>ы</w:t>
      </w:r>
      <w:r w:rsidRPr="00E167D2">
        <w:rPr>
          <w:color w:val="000009"/>
          <w:szCs w:val="28"/>
        </w:rPr>
        <w:t>х с</w:t>
      </w:r>
      <w:r w:rsidRPr="00E167D2">
        <w:rPr>
          <w:color w:val="000009"/>
          <w:spacing w:val="-2"/>
          <w:szCs w:val="28"/>
        </w:rPr>
        <w:t>м</w:t>
      </w:r>
      <w:r w:rsidRPr="00E167D2">
        <w:rPr>
          <w:color w:val="000009"/>
          <w:spacing w:val="1"/>
          <w:szCs w:val="28"/>
        </w:rPr>
        <w:t>ы</w:t>
      </w:r>
      <w:r w:rsidRPr="00E167D2">
        <w:rPr>
          <w:color w:val="000009"/>
          <w:spacing w:val="-1"/>
          <w:szCs w:val="28"/>
        </w:rPr>
        <w:t>ч</w:t>
      </w:r>
      <w:r w:rsidRPr="00E167D2">
        <w:rPr>
          <w:color w:val="000009"/>
          <w:spacing w:val="-2"/>
          <w:szCs w:val="28"/>
        </w:rPr>
        <w:t>к</w:t>
      </w:r>
      <w:r w:rsidRPr="00E167D2">
        <w:rPr>
          <w:color w:val="000009"/>
          <w:spacing w:val="4"/>
          <w:szCs w:val="28"/>
        </w:rPr>
        <w:t>о</w:t>
      </w:r>
      <w:r w:rsidRPr="00E167D2">
        <w:rPr>
          <w:color w:val="000009"/>
          <w:spacing w:val="-3"/>
          <w:szCs w:val="28"/>
        </w:rPr>
        <w:t>в</w:t>
      </w:r>
      <w:r w:rsidRPr="00E167D2">
        <w:rPr>
          <w:color w:val="000009"/>
          <w:spacing w:val="1"/>
          <w:szCs w:val="28"/>
        </w:rPr>
        <w:t>ы</w:t>
      </w:r>
      <w:r w:rsidRPr="00E167D2">
        <w:rPr>
          <w:color w:val="000009"/>
          <w:szCs w:val="28"/>
        </w:rPr>
        <w:t>х инс</w:t>
      </w:r>
      <w:r w:rsidRPr="00E167D2">
        <w:rPr>
          <w:color w:val="000009"/>
          <w:spacing w:val="-3"/>
          <w:szCs w:val="28"/>
        </w:rPr>
        <w:t>т</w:t>
      </w:r>
      <w:r w:rsidRPr="00E167D2">
        <w:rPr>
          <w:color w:val="000009"/>
          <w:szCs w:val="28"/>
        </w:rPr>
        <w:t>ру</w:t>
      </w:r>
      <w:r w:rsidRPr="00E167D2">
        <w:rPr>
          <w:color w:val="000009"/>
          <w:spacing w:val="-3"/>
          <w:szCs w:val="28"/>
        </w:rPr>
        <w:t>м</w:t>
      </w:r>
      <w:r w:rsidRPr="00E167D2">
        <w:rPr>
          <w:color w:val="000009"/>
          <w:szCs w:val="28"/>
        </w:rPr>
        <w:t>ен</w:t>
      </w:r>
      <w:r w:rsidRPr="00E167D2">
        <w:rPr>
          <w:color w:val="000009"/>
          <w:spacing w:val="-3"/>
          <w:szCs w:val="28"/>
        </w:rPr>
        <w:t>т</w:t>
      </w:r>
      <w:r w:rsidRPr="00E167D2">
        <w:rPr>
          <w:color w:val="000009"/>
          <w:szCs w:val="28"/>
        </w:rPr>
        <w:t>ах.</w:t>
      </w:r>
    </w:p>
    <w:p w14:paraId="4F3CF098" w14:textId="77777777" w:rsidR="00A86E4F" w:rsidRPr="00E167D2" w:rsidRDefault="00A86E4F" w:rsidP="00E167D2">
      <w:pPr>
        <w:pStyle w:val="21"/>
        <w:kinsoku w:val="0"/>
        <w:overflowPunct w:val="0"/>
        <w:spacing w:before="19" w:line="360" w:lineRule="auto"/>
        <w:ind w:right="110"/>
        <w:jc w:val="both"/>
        <w:outlineLvl w:val="9"/>
      </w:pPr>
      <w:r w:rsidRPr="00E167D2">
        <w:rPr>
          <w:spacing w:val="-3"/>
        </w:rPr>
        <w:t xml:space="preserve">8. </w:t>
      </w:r>
      <w:r w:rsidR="00FE7ED0" w:rsidRPr="00E167D2">
        <w:rPr>
          <w:spacing w:val="-3"/>
        </w:rPr>
        <w:t>О</w:t>
      </w:r>
      <w:r w:rsidR="00FE7ED0" w:rsidRPr="00E167D2">
        <w:t>п</w:t>
      </w:r>
      <w:r w:rsidR="00FE7ED0" w:rsidRPr="00E167D2">
        <w:rPr>
          <w:spacing w:val="-2"/>
        </w:rPr>
        <w:t>и</w:t>
      </w:r>
      <w:r w:rsidR="00FE7ED0" w:rsidRPr="00E167D2">
        <w:t>сание</w:t>
      </w:r>
      <w:r w:rsidR="00FE7ED0" w:rsidRPr="00E167D2">
        <w:rPr>
          <w:spacing w:val="54"/>
        </w:rPr>
        <w:t xml:space="preserve"> </w:t>
      </w:r>
      <w:r w:rsidR="00FE7ED0" w:rsidRPr="00E167D2">
        <w:rPr>
          <w:spacing w:val="-2"/>
        </w:rPr>
        <w:t>м</w:t>
      </w:r>
      <w:r w:rsidR="00FE7ED0" w:rsidRPr="00E167D2">
        <w:t>а</w:t>
      </w:r>
      <w:r w:rsidR="00FE7ED0" w:rsidRPr="00E167D2">
        <w:rPr>
          <w:spacing w:val="7"/>
        </w:rPr>
        <w:t>т</w:t>
      </w:r>
      <w:r w:rsidR="00FE7ED0" w:rsidRPr="00E167D2">
        <w:t>ериа</w:t>
      </w:r>
      <w:r w:rsidR="00FE7ED0" w:rsidRPr="00E167D2">
        <w:rPr>
          <w:spacing w:val="1"/>
        </w:rPr>
        <w:t>ль</w:t>
      </w:r>
      <w:r w:rsidR="00FE7ED0" w:rsidRPr="00E167D2">
        <w:t>н</w:t>
      </w:r>
      <w:r w:rsidR="00FE7ED0" w:rsidRPr="00E167D2">
        <w:rPr>
          <w:spacing w:val="2"/>
        </w:rPr>
        <w:t>о</w:t>
      </w:r>
      <w:r w:rsidR="00FE7ED0" w:rsidRPr="00E167D2">
        <w:rPr>
          <w:spacing w:val="-4"/>
        </w:rPr>
        <w:t>-</w:t>
      </w:r>
      <w:r w:rsidR="00FE7ED0" w:rsidRPr="00E167D2">
        <w:rPr>
          <w:spacing w:val="1"/>
        </w:rPr>
        <w:t>т</w:t>
      </w:r>
      <w:r w:rsidR="00FE7ED0" w:rsidRPr="00E167D2">
        <w:t>ехни</w:t>
      </w:r>
      <w:r w:rsidR="00FE7ED0" w:rsidRPr="00E167D2">
        <w:rPr>
          <w:spacing w:val="-3"/>
        </w:rPr>
        <w:t>ч</w:t>
      </w:r>
      <w:r w:rsidR="00FE7ED0" w:rsidRPr="00E167D2">
        <w:t>е</w:t>
      </w:r>
      <w:r w:rsidR="00FE7ED0" w:rsidRPr="00E167D2">
        <w:rPr>
          <w:spacing w:val="1"/>
        </w:rPr>
        <w:t>с</w:t>
      </w:r>
      <w:r w:rsidR="00FE7ED0" w:rsidRPr="00E167D2">
        <w:rPr>
          <w:spacing w:val="-2"/>
        </w:rPr>
        <w:t>к</w:t>
      </w:r>
      <w:r w:rsidR="00FE7ED0" w:rsidRPr="00E167D2">
        <w:t>их</w:t>
      </w:r>
      <w:r w:rsidR="00FE7ED0" w:rsidRPr="00E167D2">
        <w:rPr>
          <w:spacing w:val="54"/>
        </w:rPr>
        <w:t xml:space="preserve"> </w:t>
      </w:r>
      <w:r w:rsidR="00FE7ED0" w:rsidRPr="00E167D2">
        <w:t>у</w:t>
      </w:r>
      <w:r w:rsidR="00FE7ED0" w:rsidRPr="00E167D2">
        <w:rPr>
          <w:spacing w:val="1"/>
        </w:rPr>
        <w:t>сл</w:t>
      </w:r>
      <w:r w:rsidR="00FE7ED0" w:rsidRPr="00E167D2">
        <w:t>ов</w:t>
      </w:r>
      <w:r w:rsidR="00FE7ED0" w:rsidRPr="00E167D2">
        <w:rPr>
          <w:spacing w:val="-1"/>
        </w:rPr>
        <w:t>и</w:t>
      </w:r>
      <w:r w:rsidR="00FE7ED0" w:rsidRPr="00E167D2">
        <w:t>й</w:t>
      </w:r>
      <w:r w:rsidR="00FE7ED0" w:rsidRPr="00E167D2">
        <w:rPr>
          <w:spacing w:val="54"/>
        </w:rPr>
        <w:t xml:space="preserve"> </w:t>
      </w:r>
      <w:r w:rsidR="00FE7ED0" w:rsidRPr="00E167D2">
        <w:t>реа</w:t>
      </w:r>
      <w:r w:rsidR="00FE7ED0" w:rsidRPr="00E167D2">
        <w:rPr>
          <w:spacing w:val="1"/>
        </w:rPr>
        <w:t>л</w:t>
      </w:r>
      <w:r w:rsidR="00FE7ED0" w:rsidRPr="00E167D2">
        <w:t>изац</w:t>
      </w:r>
      <w:r w:rsidR="00FE7ED0" w:rsidRPr="00E167D2">
        <w:rPr>
          <w:spacing w:val="-2"/>
        </w:rPr>
        <w:t>и</w:t>
      </w:r>
      <w:r w:rsidR="00FE7ED0" w:rsidRPr="00E167D2">
        <w:t>и</w:t>
      </w:r>
      <w:r w:rsidR="00FE7ED0" w:rsidRPr="00E167D2">
        <w:rPr>
          <w:spacing w:val="54"/>
        </w:rPr>
        <w:t xml:space="preserve"> </w:t>
      </w:r>
      <w:r w:rsidR="00FE7ED0" w:rsidRPr="00E167D2">
        <w:t>у</w:t>
      </w:r>
      <w:r w:rsidR="00FE7ED0" w:rsidRPr="00E167D2">
        <w:rPr>
          <w:spacing w:val="-2"/>
        </w:rPr>
        <w:t>ч</w:t>
      </w:r>
      <w:r w:rsidR="00FE7ED0" w:rsidRPr="00E167D2">
        <w:t>ебно</w:t>
      </w:r>
      <w:r w:rsidR="00FE7ED0" w:rsidRPr="00E167D2">
        <w:rPr>
          <w:spacing w:val="1"/>
        </w:rPr>
        <w:t>г</w:t>
      </w:r>
      <w:r w:rsidR="00FE7ED0" w:rsidRPr="00E167D2">
        <w:t>о пред</w:t>
      </w:r>
      <w:r w:rsidR="00FE7ED0" w:rsidRPr="00E167D2">
        <w:rPr>
          <w:spacing w:val="-2"/>
        </w:rPr>
        <w:t>м</w:t>
      </w:r>
      <w:r w:rsidR="00FE7ED0" w:rsidRPr="00E167D2">
        <w:t>е</w:t>
      </w:r>
      <w:r w:rsidR="00FE7ED0" w:rsidRPr="00E167D2">
        <w:rPr>
          <w:spacing w:val="7"/>
        </w:rPr>
        <w:t>т</w:t>
      </w:r>
      <w:r w:rsidR="00FE7ED0" w:rsidRPr="00E167D2">
        <w:t>а «</w:t>
      </w:r>
      <w:r w:rsidR="00FE7ED0" w:rsidRPr="00E167D2">
        <w:rPr>
          <w:spacing w:val="-2"/>
        </w:rPr>
        <w:t>С</w:t>
      </w:r>
      <w:r w:rsidR="00FE7ED0" w:rsidRPr="00E167D2">
        <w:t>пец</w:t>
      </w:r>
      <w:r w:rsidR="00FE7ED0" w:rsidRPr="00E167D2">
        <w:rPr>
          <w:spacing w:val="-2"/>
        </w:rPr>
        <w:t>и</w:t>
      </w:r>
      <w:r w:rsidR="00FE7ED0" w:rsidRPr="00E167D2">
        <w:t>а</w:t>
      </w:r>
      <w:r w:rsidR="00FE7ED0" w:rsidRPr="00E167D2">
        <w:rPr>
          <w:spacing w:val="1"/>
        </w:rPr>
        <w:t>ль</w:t>
      </w:r>
      <w:r w:rsidR="00FE7ED0" w:rsidRPr="00E167D2">
        <w:t>н</w:t>
      </w:r>
      <w:r w:rsidR="00FE7ED0" w:rsidRPr="00E167D2">
        <w:rPr>
          <w:spacing w:val="-6"/>
        </w:rPr>
        <w:t>о</w:t>
      </w:r>
      <w:r w:rsidR="00FE7ED0" w:rsidRPr="00E167D2">
        <w:rPr>
          <w:spacing w:val="-5"/>
        </w:rPr>
        <w:t>с</w:t>
      </w:r>
      <w:r w:rsidR="00FE7ED0" w:rsidRPr="00E167D2">
        <w:rPr>
          <w:spacing w:val="7"/>
        </w:rPr>
        <w:t>т</w:t>
      </w:r>
      <w:r w:rsidR="00FE7ED0" w:rsidRPr="00E167D2">
        <w:t>ь</w:t>
      </w:r>
      <w:r w:rsidR="00FE7ED0" w:rsidRPr="00E167D2">
        <w:rPr>
          <w:spacing w:val="-1"/>
        </w:rPr>
        <w:t xml:space="preserve"> </w:t>
      </w:r>
      <w:r w:rsidR="00FE7ED0" w:rsidRPr="00E167D2">
        <w:rPr>
          <w:spacing w:val="1"/>
        </w:rPr>
        <w:t>(</w:t>
      </w:r>
      <w:r w:rsidR="00FE7ED0" w:rsidRPr="00E167D2">
        <w:t>виолончель</w:t>
      </w:r>
      <w:r w:rsidR="00FE7ED0" w:rsidRPr="00E167D2">
        <w:rPr>
          <w:spacing w:val="2"/>
        </w:rPr>
        <w:t>)</w:t>
      </w:r>
      <w:r w:rsidR="00FE7ED0" w:rsidRPr="00E167D2">
        <w:t>»</w:t>
      </w:r>
      <w:r w:rsidR="007C1605" w:rsidRPr="00E167D2">
        <w:t xml:space="preserve"> </w:t>
      </w:r>
    </w:p>
    <w:p w14:paraId="72AA494A" w14:textId="77777777" w:rsidR="00C07291" w:rsidRPr="00E167D2" w:rsidRDefault="0013596E" w:rsidP="00E167D2">
      <w:pPr>
        <w:pStyle w:val="21"/>
        <w:kinsoku w:val="0"/>
        <w:overflowPunct w:val="0"/>
        <w:spacing w:before="19" w:line="360" w:lineRule="auto"/>
        <w:ind w:right="110" w:firstLine="708"/>
        <w:jc w:val="both"/>
        <w:outlineLvl w:val="9"/>
        <w:rPr>
          <w:rStyle w:val="a6"/>
          <w:b w:val="0"/>
          <w:i w:val="0"/>
          <w:spacing w:val="0"/>
          <w:w w:val="100"/>
          <w:szCs w:val="28"/>
        </w:rPr>
      </w:pPr>
      <w:r w:rsidRPr="00E167D2">
        <w:rPr>
          <w:rStyle w:val="a6"/>
          <w:b w:val="0"/>
          <w:i w:val="0"/>
          <w:spacing w:val="0"/>
          <w:w w:val="100"/>
          <w:szCs w:val="28"/>
        </w:rPr>
        <w:t xml:space="preserve">Материально-техническая </w:t>
      </w:r>
      <w:r w:rsidR="00A86E4F" w:rsidRPr="00E167D2">
        <w:rPr>
          <w:rStyle w:val="a6"/>
          <w:b w:val="0"/>
          <w:i w:val="0"/>
          <w:spacing w:val="0"/>
          <w:w w:val="100"/>
          <w:szCs w:val="28"/>
        </w:rPr>
        <w:t xml:space="preserve">база образовательного учреждения </w:t>
      </w:r>
      <w:r w:rsidR="00FE7ED0" w:rsidRPr="00E167D2">
        <w:rPr>
          <w:rStyle w:val="a6"/>
          <w:b w:val="0"/>
          <w:i w:val="0"/>
          <w:spacing w:val="0"/>
          <w:w w:val="100"/>
          <w:szCs w:val="28"/>
        </w:rPr>
        <w:t>должна</w:t>
      </w:r>
      <w:r w:rsidR="007C1605" w:rsidRPr="00E167D2">
        <w:rPr>
          <w:rStyle w:val="a6"/>
          <w:b w:val="0"/>
          <w:i w:val="0"/>
          <w:spacing w:val="0"/>
          <w:w w:val="100"/>
          <w:szCs w:val="28"/>
        </w:rPr>
        <w:t xml:space="preserve"> </w:t>
      </w:r>
      <w:r w:rsidR="00FE7ED0" w:rsidRPr="00E167D2">
        <w:rPr>
          <w:rStyle w:val="a6"/>
          <w:b w:val="0"/>
          <w:i w:val="0"/>
          <w:spacing w:val="0"/>
          <w:w w:val="100"/>
          <w:szCs w:val="28"/>
        </w:rPr>
        <w:t xml:space="preserve">соответствовать санитарным и противопожарным нормам, нормам охраны труда.  </w:t>
      </w:r>
    </w:p>
    <w:p w14:paraId="7A19DF1D" w14:textId="09CAA3E2" w:rsidR="00FE7ED0" w:rsidRPr="00E167D2" w:rsidRDefault="007C1605" w:rsidP="00E167D2">
      <w:pPr>
        <w:pStyle w:val="21"/>
        <w:kinsoku w:val="0"/>
        <w:overflowPunct w:val="0"/>
        <w:spacing w:before="19" w:line="360" w:lineRule="auto"/>
        <w:ind w:right="110" w:firstLine="708"/>
        <w:jc w:val="both"/>
        <w:outlineLvl w:val="9"/>
        <w:rPr>
          <w:rStyle w:val="a6"/>
          <w:rFonts w:eastAsia="Times New Roman"/>
          <w:b w:val="0"/>
          <w:bCs w:val="0"/>
          <w:i w:val="0"/>
          <w:iCs w:val="0"/>
          <w:spacing w:val="0"/>
          <w:w w:val="100"/>
          <w:szCs w:val="28"/>
        </w:rPr>
      </w:pPr>
      <w:r w:rsidRPr="00E167D2">
        <w:rPr>
          <w:rStyle w:val="a6"/>
          <w:b w:val="0"/>
          <w:i w:val="0"/>
          <w:spacing w:val="0"/>
          <w:w w:val="100"/>
          <w:szCs w:val="28"/>
        </w:rPr>
        <w:t>Учебные</w:t>
      </w:r>
      <w:r w:rsidRPr="00E167D2">
        <w:rPr>
          <w:rStyle w:val="a6"/>
          <w:b w:val="0"/>
          <w:i w:val="0"/>
          <w:spacing w:val="0"/>
          <w:w w:val="100"/>
          <w:szCs w:val="28"/>
        </w:rPr>
        <w:tab/>
        <w:t xml:space="preserve">аудитории </w:t>
      </w:r>
      <w:r w:rsidR="00FE7ED0" w:rsidRPr="00E167D2">
        <w:rPr>
          <w:rStyle w:val="a6"/>
          <w:b w:val="0"/>
          <w:i w:val="0"/>
          <w:spacing w:val="0"/>
          <w:w w:val="100"/>
          <w:szCs w:val="28"/>
        </w:rPr>
        <w:t>для</w:t>
      </w:r>
      <w:r w:rsidR="00FE7ED0" w:rsidRPr="00E167D2">
        <w:rPr>
          <w:rStyle w:val="a6"/>
          <w:b w:val="0"/>
          <w:i w:val="0"/>
          <w:spacing w:val="0"/>
          <w:w w:val="100"/>
          <w:szCs w:val="28"/>
        </w:rPr>
        <w:tab/>
        <w:t>занятий</w:t>
      </w:r>
      <w:r w:rsidR="00FE7ED0" w:rsidRPr="00E167D2">
        <w:rPr>
          <w:rStyle w:val="a6"/>
          <w:b w:val="0"/>
          <w:i w:val="0"/>
          <w:spacing w:val="0"/>
          <w:w w:val="100"/>
          <w:szCs w:val="28"/>
        </w:rPr>
        <w:tab/>
        <w:t>по</w:t>
      </w:r>
      <w:r w:rsidR="00FE7ED0" w:rsidRPr="00E167D2">
        <w:rPr>
          <w:rStyle w:val="a6"/>
          <w:b w:val="0"/>
          <w:i w:val="0"/>
          <w:spacing w:val="0"/>
          <w:w w:val="100"/>
          <w:szCs w:val="28"/>
        </w:rPr>
        <w:tab/>
        <w:t>учебному</w:t>
      </w:r>
      <w:r w:rsidR="00FE7ED0" w:rsidRPr="00E167D2">
        <w:rPr>
          <w:rStyle w:val="a6"/>
          <w:b w:val="0"/>
          <w:i w:val="0"/>
          <w:spacing w:val="0"/>
          <w:w w:val="100"/>
          <w:szCs w:val="28"/>
        </w:rPr>
        <w:tab/>
        <w:t>предмету</w:t>
      </w:r>
      <w:r w:rsidRPr="00E167D2">
        <w:rPr>
          <w:rStyle w:val="a6"/>
          <w:b w:val="0"/>
          <w:i w:val="0"/>
          <w:spacing w:val="0"/>
          <w:w w:val="100"/>
          <w:szCs w:val="28"/>
        </w:rPr>
        <w:t xml:space="preserve"> </w:t>
      </w:r>
      <w:r w:rsidR="00FE7ED0" w:rsidRPr="00E167D2">
        <w:rPr>
          <w:rStyle w:val="a6"/>
          <w:b w:val="0"/>
          <w:i w:val="0"/>
          <w:spacing w:val="0"/>
          <w:w w:val="100"/>
          <w:szCs w:val="28"/>
        </w:rPr>
        <w:t>«Специальность (виолончель)» должны иметь звукоизоляцию. В образовательном учреждении создаются условия для содержания, своевременного обслуживания и ремонта музыкальных инструментов.</w:t>
      </w:r>
    </w:p>
    <w:p w14:paraId="4D915BE3" w14:textId="77777777" w:rsidR="00FE7ED0" w:rsidRPr="00E167D2" w:rsidRDefault="00FE7ED0" w:rsidP="00E167D2">
      <w:pPr>
        <w:spacing w:line="360" w:lineRule="auto"/>
        <w:ind w:firstLine="708"/>
        <w:jc w:val="both"/>
        <w:rPr>
          <w:rStyle w:val="a6"/>
          <w:spacing w:val="0"/>
          <w:w w:val="100"/>
          <w:szCs w:val="28"/>
        </w:rPr>
      </w:pPr>
      <w:r w:rsidRPr="00E167D2">
        <w:rPr>
          <w:rStyle w:val="a6"/>
          <w:spacing w:val="0"/>
          <w:w w:val="100"/>
          <w:szCs w:val="28"/>
        </w:rPr>
        <w:t>Размеры виолончелей должны соответствовать антропометрическим параметрам: 1/8 для детей 5-6 лет, 1/4 для детей 7-8 лет, 1/2 для детей 9-11 лет, 3/4 для детей 12-14 лет, 4/4 для детей с 15 лет, а также наличие смычков размерами 1/4, 1/2, 3/4, 4/4.</w:t>
      </w:r>
    </w:p>
    <w:p w14:paraId="5C7EF326" w14:textId="6E9B9720" w:rsidR="00FE7ED0" w:rsidRPr="00E167D2" w:rsidRDefault="00FE7ED0" w:rsidP="00E167D2">
      <w:pPr>
        <w:tabs>
          <w:tab w:val="left" w:pos="284"/>
        </w:tabs>
        <w:spacing w:line="360" w:lineRule="auto"/>
        <w:ind w:firstLine="709"/>
        <w:contextualSpacing/>
        <w:jc w:val="both"/>
        <w:rPr>
          <w:szCs w:val="28"/>
        </w:rPr>
      </w:pPr>
      <w:r w:rsidRPr="00E167D2">
        <w:rPr>
          <w:szCs w:val="28"/>
        </w:rPr>
        <w:t xml:space="preserve">Для реализации программы «Специальность (виолончель)» минимально необходимый перечень учебных аудиторий, специализированных кабинетов и материально-технического обеспечения включает в себя: </w:t>
      </w:r>
    </w:p>
    <w:p w14:paraId="0D42D0EC" w14:textId="0A0FC557"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концертный зал с концертным роялем или пианино, пультами и звукотехническим оборудованием;</w:t>
      </w:r>
    </w:p>
    <w:p w14:paraId="5755B896" w14:textId="4B3BEDF2"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 xml:space="preserve">библиотеку; </w:t>
      </w:r>
    </w:p>
    <w:p w14:paraId="0E973DF1" w14:textId="6C5A98FE"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 xml:space="preserve">помещения для работы со специализированными материалами (фонотеку, </w:t>
      </w:r>
      <w:r w:rsidR="00FE7ED0" w:rsidRPr="00E167D2">
        <w:rPr>
          <w:szCs w:val="28"/>
        </w:rPr>
        <w:lastRenderedPageBreak/>
        <w:t xml:space="preserve">видеотеку); </w:t>
      </w:r>
    </w:p>
    <w:p w14:paraId="5B300C28" w14:textId="6EEC5C10"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 xml:space="preserve">учебные аудитории для групповых, мелкогрупповых и индивидуальных занятий; </w:t>
      </w:r>
    </w:p>
    <w:p w14:paraId="5D4F50EB" w14:textId="70478371"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 xml:space="preserve">учебные аудитории для занятий по учебным предметам «Оркестровый класс» с пультами и фортепиано; </w:t>
      </w:r>
    </w:p>
    <w:p w14:paraId="46E020E9" w14:textId="15985105" w:rsidR="00FE7ED0" w:rsidRPr="00E167D2" w:rsidRDefault="003F2210" w:rsidP="003F2210">
      <w:pPr>
        <w:pStyle w:val="a5"/>
        <w:widowControl w:val="0"/>
        <w:tabs>
          <w:tab w:val="left" w:pos="0"/>
          <w:tab w:val="left" w:pos="284"/>
          <w:tab w:val="left" w:pos="567"/>
        </w:tabs>
        <w:autoSpaceDE w:val="0"/>
        <w:autoSpaceDN w:val="0"/>
        <w:adjustRightInd w:val="0"/>
        <w:spacing w:line="360" w:lineRule="auto"/>
        <w:ind w:left="0"/>
        <w:jc w:val="both"/>
        <w:rPr>
          <w:szCs w:val="28"/>
        </w:rPr>
      </w:pPr>
      <w:r>
        <w:rPr>
          <w:szCs w:val="28"/>
        </w:rPr>
        <w:t xml:space="preserve">‒ </w:t>
      </w:r>
      <w:r w:rsidR="00FE7ED0" w:rsidRPr="00E167D2">
        <w:rPr>
          <w:szCs w:val="28"/>
        </w:rPr>
        <w:t>учебные аудитории, предназначенные для реализации уч</w:t>
      </w:r>
      <w:r w:rsidR="0013596E" w:rsidRPr="00E167D2">
        <w:rPr>
          <w:szCs w:val="28"/>
        </w:rPr>
        <w:t xml:space="preserve">ебных предметов «Специальность (виолончель)» </w:t>
      </w:r>
      <w:r w:rsidR="00FE7ED0" w:rsidRPr="00E167D2">
        <w:rPr>
          <w:szCs w:val="28"/>
        </w:rPr>
        <w:t xml:space="preserve">оснащаются фортепиано. </w:t>
      </w:r>
    </w:p>
    <w:p w14:paraId="1F5B66CF" w14:textId="77777777" w:rsidR="0077271A" w:rsidRDefault="0077271A" w:rsidP="00E167D2">
      <w:pPr>
        <w:spacing w:line="360" w:lineRule="auto"/>
        <w:jc w:val="both"/>
        <w:rPr>
          <w:rStyle w:val="a6"/>
          <w:spacing w:val="0"/>
          <w:w w:val="100"/>
          <w:szCs w:val="28"/>
        </w:rPr>
      </w:pPr>
    </w:p>
    <w:p w14:paraId="2CCC4E46" w14:textId="77777777" w:rsidR="004E7BB9" w:rsidRDefault="004E7BB9" w:rsidP="00E167D2">
      <w:pPr>
        <w:spacing w:line="360" w:lineRule="auto"/>
        <w:jc w:val="both"/>
        <w:rPr>
          <w:rStyle w:val="a6"/>
          <w:spacing w:val="0"/>
          <w:w w:val="100"/>
          <w:szCs w:val="28"/>
        </w:rPr>
      </w:pPr>
    </w:p>
    <w:p w14:paraId="34E399F0" w14:textId="77777777" w:rsidR="004E7BB9" w:rsidRDefault="004E7BB9" w:rsidP="00E167D2">
      <w:pPr>
        <w:spacing w:line="360" w:lineRule="auto"/>
        <w:jc w:val="both"/>
        <w:rPr>
          <w:rStyle w:val="a6"/>
          <w:spacing w:val="0"/>
          <w:w w:val="100"/>
          <w:szCs w:val="28"/>
        </w:rPr>
      </w:pPr>
    </w:p>
    <w:p w14:paraId="1A95631B" w14:textId="77777777" w:rsidR="004E7BB9" w:rsidRDefault="004E7BB9" w:rsidP="00E167D2">
      <w:pPr>
        <w:spacing w:line="360" w:lineRule="auto"/>
        <w:jc w:val="both"/>
        <w:rPr>
          <w:rStyle w:val="a6"/>
          <w:spacing w:val="0"/>
          <w:w w:val="100"/>
          <w:szCs w:val="28"/>
        </w:rPr>
      </w:pPr>
    </w:p>
    <w:p w14:paraId="7007D142" w14:textId="77777777" w:rsidR="004E7BB9" w:rsidRDefault="004E7BB9" w:rsidP="00E167D2">
      <w:pPr>
        <w:spacing w:line="360" w:lineRule="auto"/>
        <w:jc w:val="both"/>
        <w:rPr>
          <w:rStyle w:val="a6"/>
          <w:spacing w:val="0"/>
          <w:w w:val="100"/>
          <w:szCs w:val="28"/>
        </w:rPr>
      </w:pPr>
    </w:p>
    <w:p w14:paraId="76F3B1A2" w14:textId="77777777" w:rsidR="004E7BB9" w:rsidRDefault="004E7BB9" w:rsidP="00E167D2">
      <w:pPr>
        <w:spacing w:line="360" w:lineRule="auto"/>
        <w:jc w:val="both"/>
        <w:rPr>
          <w:rStyle w:val="a6"/>
          <w:spacing w:val="0"/>
          <w:w w:val="100"/>
          <w:szCs w:val="28"/>
        </w:rPr>
      </w:pPr>
    </w:p>
    <w:p w14:paraId="7DF279FA" w14:textId="77777777" w:rsidR="004E7BB9" w:rsidRDefault="004E7BB9" w:rsidP="00E167D2">
      <w:pPr>
        <w:spacing w:line="360" w:lineRule="auto"/>
        <w:jc w:val="both"/>
        <w:rPr>
          <w:rStyle w:val="a6"/>
          <w:spacing w:val="0"/>
          <w:w w:val="100"/>
          <w:szCs w:val="28"/>
        </w:rPr>
      </w:pPr>
    </w:p>
    <w:p w14:paraId="5A3E5BD6" w14:textId="77777777" w:rsidR="004E7BB9" w:rsidRDefault="004E7BB9" w:rsidP="00E167D2">
      <w:pPr>
        <w:spacing w:line="360" w:lineRule="auto"/>
        <w:jc w:val="both"/>
        <w:rPr>
          <w:rStyle w:val="a6"/>
          <w:spacing w:val="0"/>
          <w:w w:val="100"/>
          <w:szCs w:val="28"/>
        </w:rPr>
      </w:pPr>
    </w:p>
    <w:p w14:paraId="25560FDD" w14:textId="77777777" w:rsidR="004E7BB9" w:rsidRDefault="004E7BB9" w:rsidP="00E167D2">
      <w:pPr>
        <w:spacing w:line="360" w:lineRule="auto"/>
        <w:jc w:val="both"/>
        <w:rPr>
          <w:rStyle w:val="a6"/>
          <w:spacing w:val="0"/>
          <w:w w:val="100"/>
          <w:szCs w:val="28"/>
        </w:rPr>
      </w:pPr>
    </w:p>
    <w:p w14:paraId="71AB5312" w14:textId="77777777" w:rsidR="004E7BB9" w:rsidRDefault="004E7BB9" w:rsidP="00E167D2">
      <w:pPr>
        <w:spacing w:line="360" w:lineRule="auto"/>
        <w:jc w:val="both"/>
        <w:rPr>
          <w:rStyle w:val="a6"/>
          <w:spacing w:val="0"/>
          <w:w w:val="100"/>
          <w:szCs w:val="28"/>
        </w:rPr>
      </w:pPr>
    </w:p>
    <w:p w14:paraId="549EC5CF" w14:textId="77777777" w:rsidR="004E7BB9" w:rsidRDefault="004E7BB9" w:rsidP="00E167D2">
      <w:pPr>
        <w:spacing w:line="360" w:lineRule="auto"/>
        <w:jc w:val="both"/>
        <w:rPr>
          <w:rStyle w:val="a6"/>
          <w:spacing w:val="0"/>
          <w:w w:val="100"/>
          <w:szCs w:val="28"/>
        </w:rPr>
      </w:pPr>
    </w:p>
    <w:p w14:paraId="6A17822B" w14:textId="77777777" w:rsidR="004E7BB9" w:rsidRDefault="004E7BB9" w:rsidP="00E167D2">
      <w:pPr>
        <w:spacing w:line="360" w:lineRule="auto"/>
        <w:jc w:val="both"/>
        <w:rPr>
          <w:rStyle w:val="a6"/>
          <w:spacing w:val="0"/>
          <w:w w:val="100"/>
          <w:szCs w:val="28"/>
        </w:rPr>
      </w:pPr>
    </w:p>
    <w:p w14:paraId="22E9A203" w14:textId="77777777" w:rsidR="004E7BB9" w:rsidRDefault="004E7BB9" w:rsidP="00E167D2">
      <w:pPr>
        <w:spacing w:line="360" w:lineRule="auto"/>
        <w:jc w:val="both"/>
        <w:rPr>
          <w:rStyle w:val="a6"/>
          <w:spacing w:val="0"/>
          <w:w w:val="100"/>
          <w:szCs w:val="28"/>
        </w:rPr>
      </w:pPr>
    </w:p>
    <w:p w14:paraId="77F90043" w14:textId="77777777" w:rsidR="004E7BB9" w:rsidRDefault="004E7BB9" w:rsidP="00E167D2">
      <w:pPr>
        <w:spacing w:line="360" w:lineRule="auto"/>
        <w:jc w:val="both"/>
        <w:rPr>
          <w:rStyle w:val="a6"/>
          <w:spacing w:val="0"/>
          <w:w w:val="100"/>
          <w:szCs w:val="28"/>
        </w:rPr>
      </w:pPr>
    </w:p>
    <w:p w14:paraId="268C0CDE" w14:textId="77777777" w:rsidR="004E7BB9" w:rsidRDefault="004E7BB9" w:rsidP="00E167D2">
      <w:pPr>
        <w:spacing w:line="360" w:lineRule="auto"/>
        <w:jc w:val="both"/>
        <w:rPr>
          <w:rStyle w:val="a6"/>
          <w:spacing w:val="0"/>
          <w:w w:val="100"/>
          <w:szCs w:val="28"/>
        </w:rPr>
      </w:pPr>
    </w:p>
    <w:p w14:paraId="65D6644F" w14:textId="77777777" w:rsidR="004E7BB9" w:rsidRDefault="004E7BB9" w:rsidP="00E167D2">
      <w:pPr>
        <w:spacing w:line="360" w:lineRule="auto"/>
        <w:jc w:val="both"/>
        <w:rPr>
          <w:rStyle w:val="a6"/>
          <w:spacing w:val="0"/>
          <w:w w:val="100"/>
          <w:szCs w:val="28"/>
        </w:rPr>
      </w:pPr>
    </w:p>
    <w:p w14:paraId="6CD3055C" w14:textId="77777777" w:rsidR="004E7BB9" w:rsidRDefault="004E7BB9" w:rsidP="00E167D2">
      <w:pPr>
        <w:spacing w:line="360" w:lineRule="auto"/>
        <w:jc w:val="both"/>
        <w:rPr>
          <w:rStyle w:val="a6"/>
          <w:spacing w:val="0"/>
          <w:w w:val="100"/>
          <w:szCs w:val="28"/>
        </w:rPr>
      </w:pPr>
    </w:p>
    <w:p w14:paraId="76819261" w14:textId="77777777" w:rsidR="004E7BB9" w:rsidRDefault="004E7BB9" w:rsidP="00E167D2">
      <w:pPr>
        <w:spacing w:line="360" w:lineRule="auto"/>
        <w:jc w:val="both"/>
        <w:rPr>
          <w:rStyle w:val="a6"/>
          <w:spacing w:val="0"/>
          <w:w w:val="100"/>
          <w:szCs w:val="28"/>
        </w:rPr>
      </w:pPr>
    </w:p>
    <w:p w14:paraId="63D98C19" w14:textId="77777777" w:rsidR="004E7BB9" w:rsidRDefault="004E7BB9" w:rsidP="00E167D2">
      <w:pPr>
        <w:spacing w:line="360" w:lineRule="auto"/>
        <w:jc w:val="both"/>
        <w:rPr>
          <w:rStyle w:val="a6"/>
          <w:spacing w:val="0"/>
          <w:w w:val="100"/>
          <w:szCs w:val="28"/>
        </w:rPr>
      </w:pPr>
    </w:p>
    <w:p w14:paraId="2BE07479" w14:textId="77777777" w:rsidR="004E7BB9" w:rsidRDefault="004E7BB9" w:rsidP="00E167D2">
      <w:pPr>
        <w:spacing w:line="360" w:lineRule="auto"/>
        <w:jc w:val="both"/>
        <w:rPr>
          <w:rStyle w:val="a6"/>
          <w:spacing w:val="0"/>
          <w:w w:val="100"/>
          <w:szCs w:val="28"/>
        </w:rPr>
      </w:pPr>
    </w:p>
    <w:p w14:paraId="5CE1142E" w14:textId="77777777" w:rsidR="004E7BB9" w:rsidRDefault="004E7BB9" w:rsidP="00E167D2">
      <w:pPr>
        <w:spacing w:line="360" w:lineRule="auto"/>
        <w:jc w:val="both"/>
        <w:rPr>
          <w:rStyle w:val="a6"/>
          <w:spacing w:val="0"/>
          <w:w w:val="100"/>
          <w:szCs w:val="28"/>
        </w:rPr>
      </w:pPr>
    </w:p>
    <w:p w14:paraId="41D01AD4" w14:textId="77777777" w:rsidR="004E7BB9" w:rsidRDefault="004E7BB9" w:rsidP="00E167D2">
      <w:pPr>
        <w:spacing w:line="360" w:lineRule="auto"/>
        <w:jc w:val="both"/>
        <w:rPr>
          <w:rStyle w:val="a6"/>
          <w:spacing w:val="0"/>
          <w:w w:val="100"/>
          <w:szCs w:val="28"/>
        </w:rPr>
      </w:pPr>
    </w:p>
    <w:p w14:paraId="67A202FE" w14:textId="77777777" w:rsidR="004E7BB9" w:rsidRPr="00E167D2" w:rsidRDefault="004E7BB9" w:rsidP="00E167D2">
      <w:pPr>
        <w:spacing w:line="360" w:lineRule="auto"/>
        <w:jc w:val="both"/>
        <w:rPr>
          <w:rStyle w:val="a6"/>
          <w:spacing w:val="0"/>
          <w:w w:val="100"/>
          <w:szCs w:val="28"/>
        </w:rPr>
      </w:pPr>
    </w:p>
    <w:p w14:paraId="1083D6B6" w14:textId="0AE415AB" w:rsidR="0077271A" w:rsidRPr="00E167D2" w:rsidRDefault="0077271A" w:rsidP="00AB079C">
      <w:pPr>
        <w:pageBreakBefore/>
        <w:numPr>
          <w:ilvl w:val="0"/>
          <w:numId w:val="10"/>
        </w:numPr>
        <w:spacing w:line="360" w:lineRule="auto"/>
        <w:ind w:left="0"/>
        <w:jc w:val="center"/>
        <w:rPr>
          <w:b/>
          <w:szCs w:val="28"/>
        </w:rPr>
      </w:pPr>
      <w:r w:rsidRPr="00E167D2">
        <w:rPr>
          <w:b/>
          <w:szCs w:val="28"/>
          <w:lang w:val="en-US"/>
        </w:rPr>
        <w:lastRenderedPageBreak/>
        <w:t>II</w:t>
      </w:r>
      <w:r w:rsidRPr="00E167D2">
        <w:rPr>
          <w:b/>
          <w:szCs w:val="28"/>
        </w:rPr>
        <w:t xml:space="preserve">. </w:t>
      </w:r>
      <w:r w:rsidR="007B75ED" w:rsidRPr="00E167D2">
        <w:rPr>
          <w:b/>
          <w:szCs w:val="28"/>
        </w:rPr>
        <w:t>СОДЕРЖАНИЕ УЧЕБНОГО ПРЕДМЕТА</w:t>
      </w:r>
    </w:p>
    <w:p w14:paraId="159EDF2A" w14:textId="77777777" w:rsidR="007B75ED" w:rsidRPr="00E167D2" w:rsidRDefault="007B75ED" w:rsidP="00E167D2">
      <w:pPr>
        <w:numPr>
          <w:ilvl w:val="0"/>
          <w:numId w:val="10"/>
        </w:numPr>
        <w:spacing w:line="360" w:lineRule="auto"/>
        <w:ind w:left="0"/>
        <w:jc w:val="center"/>
        <w:rPr>
          <w:b/>
          <w:szCs w:val="28"/>
        </w:rPr>
      </w:pPr>
    </w:p>
    <w:p w14:paraId="61E8C84E" w14:textId="0407F20E" w:rsidR="0077271A" w:rsidRPr="004E7BB9" w:rsidRDefault="007B75ED" w:rsidP="004E7BB9">
      <w:pPr>
        <w:widowControl w:val="0"/>
        <w:tabs>
          <w:tab w:val="left" w:pos="1516"/>
        </w:tabs>
        <w:kinsoku w:val="0"/>
        <w:overflowPunct w:val="0"/>
        <w:autoSpaceDE w:val="0"/>
        <w:autoSpaceDN w:val="0"/>
        <w:adjustRightInd w:val="0"/>
        <w:spacing w:line="360" w:lineRule="auto"/>
        <w:ind w:right="112"/>
        <w:jc w:val="both"/>
        <w:rPr>
          <w:szCs w:val="28"/>
        </w:rPr>
      </w:pPr>
      <w:r w:rsidRPr="00E167D2">
        <w:rPr>
          <w:b/>
          <w:bCs/>
          <w:i/>
          <w:iCs/>
          <w:spacing w:val="-2"/>
          <w:szCs w:val="28"/>
        </w:rPr>
        <w:t xml:space="preserve">1. </w:t>
      </w:r>
      <w:r w:rsidR="0077271A" w:rsidRPr="00E167D2">
        <w:rPr>
          <w:b/>
          <w:bCs/>
          <w:i/>
          <w:iCs/>
          <w:spacing w:val="-2"/>
          <w:szCs w:val="28"/>
        </w:rPr>
        <w:t>С</w:t>
      </w:r>
      <w:r w:rsidR="0077271A" w:rsidRPr="00E167D2">
        <w:rPr>
          <w:b/>
          <w:bCs/>
          <w:i/>
          <w:iCs/>
          <w:szCs w:val="28"/>
        </w:rPr>
        <w:t>ве</w:t>
      </w:r>
      <w:r w:rsidR="0077271A" w:rsidRPr="00E167D2">
        <w:rPr>
          <w:b/>
          <w:bCs/>
          <w:i/>
          <w:iCs/>
          <w:spacing w:val="1"/>
          <w:szCs w:val="28"/>
        </w:rPr>
        <w:t>д</w:t>
      </w:r>
      <w:r w:rsidR="0077271A" w:rsidRPr="00E167D2">
        <w:rPr>
          <w:b/>
          <w:bCs/>
          <w:i/>
          <w:iCs/>
          <w:szCs w:val="28"/>
        </w:rPr>
        <w:t>ения</w:t>
      </w:r>
      <w:r w:rsidR="0077271A" w:rsidRPr="00E167D2">
        <w:rPr>
          <w:b/>
          <w:bCs/>
          <w:i/>
          <w:iCs/>
          <w:spacing w:val="20"/>
          <w:szCs w:val="28"/>
        </w:rPr>
        <w:t xml:space="preserve"> </w:t>
      </w:r>
      <w:r w:rsidR="0077271A" w:rsidRPr="00E167D2">
        <w:rPr>
          <w:b/>
          <w:bCs/>
          <w:i/>
          <w:iCs/>
          <w:szCs w:val="28"/>
        </w:rPr>
        <w:t>о</w:t>
      </w:r>
      <w:r w:rsidR="0077271A" w:rsidRPr="00E167D2">
        <w:rPr>
          <w:b/>
          <w:bCs/>
          <w:i/>
          <w:iCs/>
          <w:spacing w:val="19"/>
          <w:szCs w:val="28"/>
        </w:rPr>
        <w:t xml:space="preserve"> </w:t>
      </w:r>
      <w:r w:rsidR="0077271A" w:rsidRPr="00E167D2">
        <w:rPr>
          <w:b/>
          <w:bCs/>
          <w:i/>
          <w:iCs/>
          <w:szCs w:val="28"/>
        </w:rPr>
        <w:t>за</w:t>
      </w:r>
      <w:r w:rsidR="0077271A" w:rsidRPr="00E167D2">
        <w:rPr>
          <w:b/>
          <w:bCs/>
          <w:i/>
          <w:iCs/>
          <w:spacing w:val="7"/>
          <w:szCs w:val="28"/>
        </w:rPr>
        <w:t>т</w:t>
      </w:r>
      <w:r w:rsidR="0077271A" w:rsidRPr="00E167D2">
        <w:rPr>
          <w:b/>
          <w:bCs/>
          <w:i/>
          <w:iCs/>
          <w:szCs w:val="28"/>
        </w:rPr>
        <w:t>р</w:t>
      </w:r>
      <w:r w:rsidR="0077271A" w:rsidRPr="00E167D2">
        <w:rPr>
          <w:b/>
          <w:bCs/>
          <w:i/>
          <w:iCs/>
          <w:spacing w:val="-6"/>
          <w:szCs w:val="28"/>
        </w:rPr>
        <w:t>а</w:t>
      </w:r>
      <w:r w:rsidR="0077271A" w:rsidRPr="00E167D2">
        <w:rPr>
          <w:b/>
          <w:bCs/>
          <w:i/>
          <w:iCs/>
          <w:spacing w:val="7"/>
          <w:szCs w:val="28"/>
        </w:rPr>
        <w:t>т</w:t>
      </w:r>
      <w:r w:rsidR="0077271A" w:rsidRPr="00E167D2">
        <w:rPr>
          <w:b/>
          <w:bCs/>
          <w:i/>
          <w:iCs/>
          <w:szCs w:val="28"/>
        </w:rPr>
        <w:t>ах</w:t>
      </w:r>
      <w:r w:rsidR="0077271A" w:rsidRPr="00E167D2">
        <w:rPr>
          <w:b/>
          <w:bCs/>
          <w:i/>
          <w:iCs/>
          <w:spacing w:val="19"/>
          <w:szCs w:val="28"/>
        </w:rPr>
        <w:t xml:space="preserve"> </w:t>
      </w:r>
      <w:r w:rsidR="0077271A" w:rsidRPr="00E167D2">
        <w:rPr>
          <w:b/>
          <w:bCs/>
          <w:i/>
          <w:iCs/>
          <w:szCs w:val="28"/>
        </w:rPr>
        <w:t>у</w:t>
      </w:r>
      <w:r w:rsidR="0077271A" w:rsidRPr="00E167D2">
        <w:rPr>
          <w:b/>
          <w:bCs/>
          <w:i/>
          <w:iCs/>
          <w:spacing w:val="-2"/>
          <w:szCs w:val="28"/>
        </w:rPr>
        <w:t>ч</w:t>
      </w:r>
      <w:r w:rsidR="0077271A" w:rsidRPr="00E167D2">
        <w:rPr>
          <w:b/>
          <w:bCs/>
          <w:i/>
          <w:iCs/>
          <w:szCs w:val="28"/>
        </w:rPr>
        <w:t>ебно</w:t>
      </w:r>
      <w:r w:rsidR="0077271A" w:rsidRPr="00E167D2">
        <w:rPr>
          <w:b/>
          <w:bCs/>
          <w:i/>
          <w:iCs/>
          <w:spacing w:val="1"/>
          <w:szCs w:val="28"/>
        </w:rPr>
        <w:t>г</w:t>
      </w:r>
      <w:r w:rsidR="0077271A" w:rsidRPr="00E167D2">
        <w:rPr>
          <w:b/>
          <w:bCs/>
          <w:i/>
          <w:iCs/>
          <w:szCs w:val="28"/>
        </w:rPr>
        <w:t>о</w:t>
      </w:r>
      <w:r w:rsidR="0077271A" w:rsidRPr="00E167D2">
        <w:rPr>
          <w:b/>
          <w:bCs/>
          <w:i/>
          <w:iCs/>
          <w:spacing w:val="19"/>
          <w:szCs w:val="28"/>
        </w:rPr>
        <w:t xml:space="preserve"> </w:t>
      </w:r>
      <w:r w:rsidR="0077271A" w:rsidRPr="00E167D2">
        <w:rPr>
          <w:b/>
          <w:bCs/>
          <w:i/>
          <w:iCs/>
          <w:szCs w:val="28"/>
        </w:rPr>
        <w:t>вре</w:t>
      </w:r>
      <w:r w:rsidR="0077271A" w:rsidRPr="00E167D2">
        <w:rPr>
          <w:b/>
          <w:bCs/>
          <w:i/>
          <w:iCs/>
          <w:spacing w:val="-2"/>
          <w:szCs w:val="28"/>
        </w:rPr>
        <w:t>м</w:t>
      </w:r>
      <w:r w:rsidR="0077271A" w:rsidRPr="00E167D2">
        <w:rPr>
          <w:b/>
          <w:bCs/>
          <w:i/>
          <w:iCs/>
          <w:szCs w:val="28"/>
        </w:rPr>
        <w:t>ен</w:t>
      </w:r>
      <w:r w:rsidR="0077271A" w:rsidRPr="00E167D2">
        <w:rPr>
          <w:b/>
          <w:bCs/>
          <w:i/>
          <w:iCs/>
          <w:spacing w:val="4"/>
          <w:szCs w:val="28"/>
        </w:rPr>
        <w:t>и</w:t>
      </w:r>
      <w:r w:rsidR="0077271A" w:rsidRPr="00E167D2">
        <w:rPr>
          <w:i/>
          <w:iCs/>
          <w:szCs w:val="28"/>
        </w:rPr>
        <w:t>,</w:t>
      </w:r>
      <w:r w:rsidR="0077271A" w:rsidRPr="00E167D2">
        <w:rPr>
          <w:i/>
          <w:iCs/>
          <w:spacing w:val="15"/>
          <w:szCs w:val="28"/>
        </w:rPr>
        <w:t xml:space="preserve"> </w:t>
      </w:r>
      <w:r w:rsidR="0077271A" w:rsidRPr="00E167D2">
        <w:rPr>
          <w:szCs w:val="28"/>
        </w:rPr>
        <w:t>пре</w:t>
      </w:r>
      <w:r w:rsidR="0077271A" w:rsidRPr="00E167D2">
        <w:rPr>
          <w:spacing w:val="2"/>
          <w:szCs w:val="28"/>
        </w:rPr>
        <w:t>д</w:t>
      </w:r>
      <w:r w:rsidR="0077271A" w:rsidRPr="00E167D2">
        <w:rPr>
          <w:spacing w:val="-6"/>
          <w:szCs w:val="28"/>
        </w:rPr>
        <w:t>у</w:t>
      </w:r>
      <w:r w:rsidR="0077271A" w:rsidRPr="00E167D2">
        <w:rPr>
          <w:szCs w:val="28"/>
        </w:rPr>
        <w:t>с</w:t>
      </w:r>
      <w:r w:rsidR="0077271A" w:rsidRPr="00E167D2">
        <w:rPr>
          <w:spacing w:val="-2"/>
          <w:szCs w:val="28"/>
        </w:rPr>
        <w:t>м</w:t>
      </w:r>
      <w:r w:rsidR="0077271A" w:rsidRPr="00E167D2">
        <w:rPr>
          <w:szCs w:val="28"/>
        </w:rPr>
        <w:t>о</w:t>
      </w:r>
      <w:r w:rsidR="0077271A" w:rsidRPr="00E167D2">
        <w:rPr>
          <w:spacing w:val="-3"/>
          <w:szCs w:val="28"/>
        </w:rPr>
        <w:t>т</w:t>
      </w:r>
      <w:r w:rsidR="0077271A" w:rsidRPr="00E167D2">
        <w:rPr>
          <w:szCs w:val="28"/>
        </w:rPr>
        <w:t>ренного</w:t>
      </w:r>
      <w:r w:rsidR="0077271A" w:rsidRPr="00E167D2">
        <w:rPr>
          <w:spacing w:val="24"/>
          <w:szCs w:val="28"/>
        </w:rPr>
        <w:t xml:space="preserve"> </w:t>
      </w:r>
      <w:r w:rsidR="0077271A" w:rsidRPr="00E167D2">
        <w:rPr>
          <w:szCs w:val="28"/>
        </w:rPr>
        <w:t>на</w:t>
      </w:r>
      <w:r w:rsidR="0077271A" w:rsidRPr="00E167D2">
        <w:rPr>
          <w:spacing w:val="20"/>
          <w:szCs w:val="28"/>
        </w:rPr>
        <w:t xml:space="preserve"> </w:t>
      </w:r>
      <w:r w:rsidR="0077271A" w:rsidRPr="00E167D2">
        <w:rPr>
          <w:szCs w:val="28"/>
        </w:rPr>
        <w:t>ос</w:t>
      </w:r>
      <w:r w:rsidR="0077271A" w:rsidRPr="00E167D2">
        <w:rPr>
          <w:spacing w:val="-2"/>
          <w:szCs w:val="28"/>
        </w:rPr>
        <w:t>в</w:t>
      </w:r>
      <w:r w:rsidR="0077271A" w:rsidRPr="00E167D2">
        <w:rPr>
          <w:szCs w:val="28"/>
        </w:rPr>
        <w:t xml:space="preserve">оение </w:t>
      </w:r>
      <w:r w:rsidR="0077271A" w:rsidRPr="00E167D2">
        <w:rPr>
          <w:spacing w:val="-6"/>
          <w:szCs w:val="28"/>
        </w:rPr>
        <w:t>у</w:t>
      </w:r>
      <w:r w:rsidR="0077271A" w:rsidRPr="00E167D2">
        <w:rPr>
          <w:spacing w:val="-1"/>
          <w:szCs w:val="28"/>
        </w:rPr>
        <w:t>ч</w:t>
      </w:r>
      <w:r w:rsidR="0077271A" w:rsidRPr="00E167D2">
        <w:rPr>
          <w:spacing w:val="5"/>
          <w:szCs w:val="28"/>
        </w:rPr>
        <w:t>е</w:t>
      </w:r>
      <w:r w:rsidR="0077271A" w:rsidRPr="00E167D2">
        <w:rPr>
          <w:spacing w:val="-3"/>
          <w:szCs w:val="28"/>
        </w:rPr>
        <w:t>б</w:t>
      </w:r>
      <w:r w:rsidR="0077271A" w:rsidRPr="00E167D2">
        <w:rPr>
          <w:szCs w:val="28"/>
        </w:rPr>
        <w:t>ного</w:t>
      </w:r>
      <w:r w:rsidR="0077271A" w:rsidRPr="00E167D2">
        <w:rPr>
          <w:spacing w:val="30"/>
          <w:szCs w:val="28"/>
        </w:rPr>
        <w:t xml:space="preserve"> </w:t>
      </w:r>
      <w:r w:rsidR="0077271A" w:rsidRPr="00E167D2">
        <w:rPr>
          <w:szCs w:val="28"/>
        </w:rPr>
        <w:t>пре</w:t>
      </w:r>
      <w:r w:rsidR="0077271A" w:rsidRPr="00E167D2">
        <w:rPr>
          <w:spacing w:val="-3"/>
          <w:szCs w:val="28"/>
        </w:rPr>
        <w:t>дм</w:t>
      </w:r>
      <w:r w:rsidR="0077271A" w:rsidRPr="00E167D2">
        <w:rPr>
          <w:spacing w:val="5"/>
          <w:szCs w:val="28"/>
        </w:rPr>
        <w:t>е</w:t>
      </w:r>
      <w:r w:rsidR="0077271A" w:rsidRPr="00E167D2">
        <w:rPr>
          <w:spacing w:val="-3"/>
          <w:szCs w:val="28"/>
        </w:rPr>
        <w:t>т</w:t>
      </w:r>
      <w:r w:rsidR="0077271A" w:rsidRPr="00E167D2">
        <w:rPr>
          <w:szCs w:val="28"/>
        </w:rPr>
        <w:t>а</w:t>
      </w:r>
      <w:r w:rsidR="0077271A" w:rsidRPr="00E167D2">
        <w:rPr>
          <w:spacing w:val="32"/>
          <w:szCs w:val="28"/>
        </w:rPr>
        <w:t xml:space="preserve"> </w:t>
      </w:r>
      <w:r w:rsidR="0077271A" w:rsidRPr="00E167D2">
        <w:rPr>
          <w:szCs w:val="28"/>
        </w:rPr>
        <w:t>«</w:t>
      </w:r>
      <w:r w:rsidR="0077271A" w:rsidRPr="00E167D2">
        <w:rPr>
          <w:spacing w:val="-2"/>
          <w:szCs w:val="28"/>
        </w:rPr>
        <w:t>С</w:t>
      </w:r>
      <w:r w:rsidR="0077271A" w:rsidRPr="00E167D2">
        <w:rPr>
          <w:szCs w:val="28"/>
        </w:rPr>
        <w:t>пециал</w:t>
      </w:r>
      <w:r w:rsidR="0077271A" w:rsidRPr="00E167D2">
        <w:rPr>
          <w:spacing w:val="2"/>
          <w:szCs w:val="28"/>
        </w:rPr>
        <w:t>ь</w:t>
      </w:r>
      <w:r w:rsidR="0077271A" w:rsidRPr="00E167D2">
        <w:rPr>
          <w:szCs w:val="28"/>
        </w:rPr>
        <w:t>нос</w:t>
      </w:r>
      <w:r w:rsidR="0077271A" w:rsidRPr="00E167D2">
        <w:rPr>
          <w:spacing w:val="-3"/>
          <w:szCs w:val="28"/>
        </w:rPr>
        <w:t>т</w:t>
      </w:r>
      <w:r w:rsidR="0077271A" w:rsidRPr="00E167D2">
        <w:rPr>
          <w:szCs w:val="28"/>
        </w:rPr>
        <w:t>ь</w:t>
      </w:r>
      <w:r w:rsidR="0077271A" w:rsidRPr="00E167D2">
        <w:rPr>
          <w:spacing w:val="31"/>
          <w:szCs w:val="28"/>
        </w:rPr>
        <w:t xml:space="preserve"> </w:t>
      </w:r>
      <w:r w:rsidR="0077271A" w:rsidRPr="00E167D2">
        <w:rPr>
          <w:spacing w:val="1"/>
          <w:szCs w:val="28"/>
        </w:rPr>
        <w:t>(</w:t>
      </w:r>
      <w:r w:rsidRPr="00E167D2">
        <w:rPr>
          <w:spacing w:val="3"/>
          <w:szCs w:val="28"/>
        </w:rPr>
        <w:t>виолончель</w:t>
      </w:r>
      <w:r w:rsidR="0077271A" w:rsidRPr="00E167D2">
        <w:rPr>
          <w:spacing w:val="1"/>
          <w:szCs w:val="28"/>
        </w:rPr>
        <w:t>)</w:t>
      </w:r>
      <w:r w:rsidR="0077271A" w:rsidRPr="00E167D2">
        <w:rPr>
          <w:szCs w:val="28"/>
        </w:rPr>
        <w:t>»,</w:t>
      </w:r>
      <w:r w:rsidR="0077271A" w:rsidRPr="00E167D2">
        <w:rPr>
          <w:spacing w:val="29"/>
          <w:szCs w:val="28"/>
        </w:rPr>
        <w:t xml:space="preserve"> </w:t>
      </w:r>
      <w:r w:rsidR="0077271A" w:rsidRPr="00E167D2">
        <w:rPr>
          <w:szCs w:val="28"/>
        </w:rPr>
        <w:t>на</w:t>
      </w:r>
      <w:r w:rsidR="0077271A" w:rsidRPr="00E167D2">
        <w:rPr>
          <w:spacing w:val="30"/>
          <w:szCs w:val="28"/>
        </w:rPr>
        <w:t xml:space="preserve"> </w:t>
      </w:r>
      <w:r w:rsidR="0077271A" w:rsidRPr="00E167D2">
        <w:rPr>
          <w:spacing w:val="-3"/>
          <w:szCs w:val="28"/>
        </w:rPr>
        <w:t>м</w:t>
      </w:r>
      <w:r w:rsidR="0077271A" w:rsidRPr="00E167D2">
        <w:rPr>
          <w:szCs w:val="28"/>
        </w:rPr>
        <w:t>акси</w:t>
      </w:r>
      <w:r w:rsidR="0077271A" w:rsidRPr="00E167D2">
        <w:rPr>
          <w:spacing w:val="-2"/>
          <w:szCs w:val="28"/>
        </w:rPr>
        <w:t>м</w:t>
      </w:r>
      <w:r w:rsidR="0077271A" w:rsidRPr="00E167D2">
        <w:rPr>
          <w:szCs w:val="28"/>
        </w:rPr>
        <w:t>ал</w:t>
      </w:r>
      <w:r w:rsidR="0077271A" w:rsidRPr="00E167D2">
        <w:rPr>
          <w:spacing w:val="1"/>
          <w:szCs w:val="28"/>
        </w:rPr>
        <w:t>ь</w:t>
      </w:r>
      <w:r w:rsidR="0077271A" w:rsidRPr="00E167D2">
        <w:rPr>
          <w:szCs w:val="28"/>
        </w:rPr>
        <w:t>н</w:t>
      </w:r>
      <w:r w:rsidR="0077271A" w:rsidRPr="00E167D2">
        <w:rPr>
          <w:spacing w:val="-5"/>
          <w:szCs w:val="28"/>
        </w:rPr>
        <w:t>у</w:t>
      </w:r>
      <w:r w:rsidR="0077271A" w:rsidRPr="00E167D2">
        <w:rPr>
          <w:szCs w:val="28"/>
        </w:rPr>
        <w:t>ю,</w:t>
      </w:r>
      <w:r w:rsidR="0077271A" w:rsidRPr="00E167D2">
        <w:rPr>
          <w:spacing w:val="29"/>
          <w:szCs w:val="28"/>
        </w:rPr>
        <w:t xml:space="preserve"> </w:t>
      </w:r>
      <w:r w:rsidR="0077271A" w:rsidRPr="00E167D2">
        <w:rPr>
          <w:szCs w:val="28"/>
        </w:rPr>
        <w:t>с</w:t>
      </w:r>
      <w:r w:rsidR="0077271A" w:rsidRPr="00E167D2">
        <w:rPr>
          <w:spacing w:val="1"/>
          <w:szCs w:val="28"/>
        </w:rPr>
        <w:t>а</w:t>
      </w:r>
      <w:r w:rsidR="0077271A" w:rsidRPr="00E167D2">
        <w:rPr>
          <w:spacing w:val="-3"/>
          <w:szCs w:val="28"/>
        </w:rPr>
        <w:t>м</w:t>
      </w:r>
      <w:r w:rsidR="0077271A" w:rsidRPr="00E167D2">
        <w:rPr>
          <w:szCs w:val="28"/>
        </w:rPr>
        <w:t>о</w:t>
      </w:r>
      <w:r w:rsidR="0077271A" w:rsidRPr="00E167D2">
        <w:rPr>
          <w:spacing w:val="5"/>
          <w:szCs w:val="28"/>
        </w:rPr>
        <w:t>с</w:t>
      </w:r>
      <w:r w:rsidR="0077271A" w:rsidRPr="00E167D2">
        <w:rPr>
          <w:spacing w:val="-3"/>
          <w:szCs w:val="28"/>
        </w:rPr>
        <w:t>т</w:t>
      </w:r>
      <w:r w:rsidR="0077271A" w:rsidRPr="00E167D2">
        <w:rPr>
          <w:szCs w:val="28"/>
        </w:rPr>
        <w:t>оя</w:t>
      </w:r>
      <w:r w:rsidR="0077271A" w:rsidRPr="00E167D2">
        <w:rPr>
          <w:spacing w:val="-3"/>
          <w:szCs w:val="28"/>
        </w:rPr>
        <w:t>т</w:t>
      </w:r>
      <w:r w:rsidR="0077271A" w:rsidRPr="00E167D2">
        <w:rPr>
          <w:szCs w:val="28"/>
        </w:rPr>
        <w:t>ел</w:t>
      </w:r>
      <w:r w:rsidR="0077271A" w:rsidRPr="00E167D2">
        <w:rPr>
          <w:spacing w:val="1"/>
          <w:szCs w:val="28"/>
        </w:rPr>
        <w:t>ь</w:t>
      </w:r>
      <w:r w:rsidR="0077271A" w:rsidRPr="00E167D2">
        <w:rPr>
          <w:szCs w:val="28"/>
        </w:rPr>
        <w:t>ную нагр</w:t>
      </w:r>
      <w:r w:rsidR="0077271A" w:rsidRPr="00E167D2">
        <w:rPr>
          <w:spacing w:val="-5"/>
          <w:szCs w:val="28"/>
        </w:rPr>
        <w:t>у</w:t>
      </w:r>
      <w:r w:rsidR="0077271A" w:rsidRPr="00E167D2">
        <w:rPr>
          <w:szCs w:val="28"/>
        </w:rPr>
        <w:t>з</w:t>
      </w:r>
      <w:r w:rsidR="0077271A" w:rsidRPr="00E167D2">
        <w:rPr>
          <w:spacing w:val="3"/>
          <w:szCs w:val="28"/>
        </w:rPr>
        <w:t>к</w:t>
      </w:r>
      <w:r w:rsidR="0077271A" w:rsidRPr="00E167D2">
        <w:rPr>
          <w:szCs w:val="28"/>
        </w:rPr>
        <w:t>у</w:t>
      </w:r>
      <w:r w:rsidR="0077271A" w:rsidRPr="00E167D2">
        <w:rPr>
          <w:spacing w:val="-6"/>
          <w:szCs w:val="28"/>
        </w:rPr>
        <w:t xml:space="preserve"> </w:t>
      </w:r>
      <w:r w:rsidR="0077271A" w:rsidRPr="00E167D2">
        <w:rPr>
          <w:spacing w:val="4"/>
          <w:szCs w:val="28"/>
        </w:rPr>
        <w:t>о</w:t>
      </w:r>
      <w:r w:rsidR="0077271A" w:rsidRPr="00E167D2">
        <w:rPr>
          <w:spacing w:val="2"/>
          <w:szCs w:val="28"/>
        </w:rPr>
        <w:t>б</w:t>
      </w:r>
      <w:r w:rsidR="0077271A" w:rsidRPr="00E167D2">
        <w:rPr>
          <w:spacing w:val="-6"/>
          <w:szCs w:val="28"/>
        </w:rPr>
        <w:t>у</w:t>
      </w:r>
      <w:r w:rsidR="0077271A" w:rsidRPr="00E167D2">
        <w:rPr>
          <w:spacing w:val="-1"/>
          <w:szCs w:val="28"/>
        </w:rPr>
        <w:t>ч</w:t>
      </w:r>
      <w:r w:rsidR="0077271A" w:rsidRPr="00E167D2">
        <w:rPr>
          <w:szCs w:val="28"/>
        </w:rPr>
        <w:t>а</w:t>
      </w:r>
      <w:r w:rsidR="0077271A" w:rsidRPr="00E167D2">
        <w:rPr>
          <w:spacing w:val="1"/>
          <w:szCs w:val="28"/>
        </w:rPr>
        <w:t>ю</w:t>
      </w:r>
      <w:r w:rsidR="0077271A" w:rsidRPr="00E167D2">
        <w:rPr>
          <w:szCs w:val="28"/>
        </w:rPr>
        <w:t>щихся</w:t>
      </w:r>
      <w:r w:rsidR="0077271A" w:rsidRPr="00E167D2">
        <w:rPr>
          <w:spacing w:val="1"/>
          <w:szCs w:val="28"/>
        </w:rPr>
        <w:t xml:space="preserve"> </w:t>
      </w:r>
      <w:r w:rsidR="0077271A" w:rsidRPr="00E167D2">
        <w:rPr>
          <w:szCs w:val="28"/>
        </w:rPr>
        <w:t>и а</w:t>
      </w:r>
      <w:r w:rsidR="0077271A" w:rsidRPr="00E167D2">
        <w:rPr>
          <w:spacing w:val="-6"/>
          <w:szCs w:val="28"/>
        </w:rPr>
        <w:t>у</w:t>
      </w:r>
      <w:r w:rsidR="0077271A" w:rsidRPr="00E167D2">
        <w:rPr>
          <w:spacing w:val="-3"/>
          <w:szCs w:val="28"/>
        </w:rPr>
        <w:t>д</w:t>
      </w:r>
      <w:r w:rsidR="0077271A" w:rsidRPr="00E167D2">
        <w:rPr>
          <w:spacing w:val="5"/>
          <w:szCs w:val="28"/>
        </w:rPr>
        <w:t>и</w:t>
      </w:r>
      <w:r w:rsidR="0077271A" w:rsidRPr="00E167D2">
        <w:rPr>
          <w:spacing w:val="-3"/>
          <w:szCs w:val="28"/>
        </w:rPr>
        <w:t>т</w:t>
      </w:r>
      <w:r w:rsidR="0077271A" w:rsidRPr="00E167D2">
        <w:rPr>
          <w:szCs w:val="28"/>
        </w:rPr>
        <w:t>орн</w:t>
      </w:r>
      <w:r w:rsidR="0077271A" w:rsidRPr="00E167D2">
        <w:rPr>
          <w:spacing w:val="1"/>
          <w:szCs w:val="28"/>
        </w:rPr>
        <w:t>ы</w:t>
      </w:r>
      <w:r w:rsidR="0077271A" w:rsidRPr="00E167D2">
        <w:rPr>
          <w:szCs w:val="28"/>
        </w:rPr>
        <w:t>е заня</w:t>
      </w:r>
      <w:r w:rsidR="0077271A" w:rsidRPr="00E167D2">
        <w:rPr>
          <w:spacing w:val="-3"/>
          <w:szCs w:val="28"/>
        </w:rPr>
        <w:t>т</w:t>
      </w:r>
      <w:r w:rsidR="0077271A" w:rsidRPr="00E167D2">
        <w:rPr>
          <w:szCs w:val="28"/>
        </w:rPr>
        <w:t>и</w:t>
      </w:r>
      <w:r w:rsidR="0077271A" w:rsidRPr="00E167D2">
        <w:rPr>
          <w:spacing w:val="1"/>
          <w:szCs w:val="28"/>
        </w:rPr>
        <w:t>я</w:t>
      </w:r>
      <w:r w:rsidR="0077271A" w:rsidRPr="00E167D2">
        <w:rPr>
          <w:szCs w:val="28"/>
        </w:rPr>
        <w:t>:</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3"/>
        <w:gridCol w:w="762"/>
        <w:gridCol w:w="762"/>
        <w:gridCol w:w="762"/>
        <w:gridCol w:w="762"/>
        <w:gridCol w:w="782"/>
        <w:gridCol w:w="666"/>
        <w:gridCol w:w="700"/>
        <w:gridCol w:w="708"/>
        <w:gridCol w:w="851"/>
      </w:tblGrid>
      <w:tr w:rsidR="0077271A" w:rsidRPr="00E167D2" w14:paraId="6953DD24" w14:textId="77777777" w:rsidTr="005978A2">
        <w:tc>
          <w:tcPr>
            <w:tcW w:w="2743" w:type="dxa"/>
          </w:tcPr>
          <w:p w14:paraId="3A59505F" w14:textId="77777777" w:rsidR="0077271A" w:rsidRPr="007E11F0" w:rsidRDefault="0077271A" w:rsidP="004E7BB9">
            <w:pPr>
              <w:ind w:left="105" w:right="-5"/>
              <w:jc w:val="center"/>
              <w:rPr>
                <w:b/>
                <w:sz w:val="24"/>
              </w:rPr>
            </w:pPr>
          </w:p>
        </w:tc>
        <w:tc>
          <w:tcPr>
            <w:tcW w:w="6755" w:type="dxa"/>
            <w:gridSpan w:val="9"/>
          </w:tcPr>
          <w:p w14:paraId="0F6D25E8" w14:textId="77777777" w:rsidR="0077271A" w:rsidRPr="007E11F0" w:rsidRDefault="0077271A" w:rsidP="004E7BB9">
            <w:pPr>
              <w:ind w:left="105" w:right="-5"/>
              <w:jc w:val="center"/>
              <w:rPr>
                <w:b/>
                <w:sz w:val="24"/>
              </w:rPr>
            </w:pPr>
            <w:r w:rsidRPr="007E11F0">
              <w:rPr>
                <w:b/>
                <w:sz w:val="24"/>
              </w:rPr>
              <w:t>Распределение по годам</w:t>
            </w:r>
          </w:p>
        </w:tc>
      </w:tr>
      <w:tr w:rsidR="0077271A" w:rsidRPr="00E167D2" w14:paraId="1D12C15E" w14:textId="77777777" w:rsidTr="005978A2">
        <w:tc>
          <w:tcPr>
            <w:tcW w:w="2743" w:type="dxa"/>
          </w:tcPr>
          <w:p w14:paraId="5157A031" w14:textId="77777777" w:rsidR="0077271A" w:rsidRPr="007E11F0" w:rsidRDefault="0077271A" w:rsidP="004E7BB9">
            <w:pPr>
              <w:ind w:left="105" w:right="-5"/>
              <w:jc w:val="center"/>
              <w:rPr>
                <w:b/>
                <w:sz w:val="24"/>
              </w:rPr>
            </w:pPr>
            <w:r w:rsidRPr="007E11F0">
              <w:rPr>
                <w:b/>
                <w:sz w:val="24"/>
              </w:rPr>
              <w:t>Класс ДМШ</w:t>
            </w:r>
          </w:p>
        </w:tc>
        <w:tc>
          <w:tcPr>
            <w:tcW w:w="762" w:type="dxa"/>
          </w:tcPr>
          <w:p w14:paraId="29A96A25" w14:textId="77777777" w:rsidR="0077271A" w:rsidRPr="007E11F0" w:rsidRDefault="0077271A" w:rsidP="004E7BB9">
            <w:pPr>
              <w:ind w:left="105" w:right="-5"/>
              <w:jc w:val="center"/>
              <w:rPr>
                <w:b/>
                <w:sz w:val="24"/>
              </w:rPr>
            </w:pPr>
            <w:r w:rsidRPr="007E11F0">
              <w:rPr>
                <w:b/>
                <w:sz w:val="24"/>
              </w:rPr>
              <w:t xml:space="preserve">1 </w:t>
            </w:r>
          </w:p>
        </w:tc>
        <w:tc>
          <w:tcPr>
            <w:tcW w:w="762" w:type="dxa"/>
          </w:tcPr>
          <w:p w14:paraId="6359C7F5" w14:textId="77777777" w:rsidR="0077271A" w:rsidRPr="007E11F0" w:rsidRDefault="0077271A" w:rsidP="004E7BB9">
            <w:pPr>
              <w:ind w:left="105" w:right="-5"/>
              <w:jc w:val="center"/>
              <w:rPr>
                <w:b/>
                <w:sz w:val="24"/>
              </w:rPr>
            </w:pPr>
            <w:r w:rsidRPr="007E11F0">
              <w:rPr>
                <w:b/>
                <w:sz w:val="24"/>
              </w:rPr>
              <w:t xml:space="preserve">2 </w:t>
            </w:r>
          </w:p>
        </w:tc>
        <w:tc>
          <w:tcPr>
            <w:tcW w:w="762" w:type="dxa"/>
          </w:tcPr>
          <w:p w14:paraId="0658FCE4" w14:textId="77777777" w:rsidR="0077271A" w:rsidRPr="007E11F0" w:rsidRDefault="0077271A" w:rsidP="004E7BB9">
            <w:pPr>
              <w:ind w:left="105" w:right="-5"/>
              <w:jc w:val="center"/>
              <w:rPr>
                <w:b/>
                <w:sz w:val="24"/>
              </w:rPr>
            </w:pPr>
            <w:r w:rsidRPr="007E11F0">
              <w:rPr>
                <w:b/>
                <w:sz w:val="24"/>
              </w:rPr>
              <w:t xml:space="preserve">3 </w:t>
            </w:r>
          </w:p>
        </w:tc>
        <w:tc>
          <w:tcPr>
            <w:tcW w:w="762" w:type="dxa"/>
          </w:tcPr>
          <w:p w14:paraId="1EEA661C" w14:textId="77777777" w:rsidR="0077271A" w:rsidRPr="007E11F0" w:rsidRDefault="0077271A" w:rsidP="004E7BB9">
            <w:pPr>
              <w:ind w:left="105" w:right="-5"/>
              <w:jc w:val="center"/>
              <w:rPr>
                <w:b/>
                <w:sz w:val="24"/>
              </w:rPr>
            </w:pPr>
            <w:r w:rsidRPr="007E11F0">
              <w:rPr>
                <w:b/>
                <w:sz w:val="24"/>
              </w:rPr>
              <w:t xml:space="preserve">4 </w:t>
            </w:r>
          </w:p>
        </w:tc>
        <w:tc>
          <w:tcPr>
            <w:tcW w:w="782" w:type="dxa"/>
          </w:tcPr>
          <w:p w14:paraId="215C0B41" w14:textId="77777777" w:rsidR="0077271A" w:rsidRPr="007E11F0" w:rsidRDefault="0077271A" w:rsidP="004E7BB9">
            <w:pPr>
              <w:ind w:left="105" w:right="-5"/>
              <w:jc w:val="center"/>
              <w:rPr>
                <w:b/>
                <w:sz w:val="24"/>
              </w:rPr>
            </w:pPr>
            <w:r w:rsidRPr="007E11F0">
              <w:rPr>
                <w:b/>
                <w:sz w:val="24"/>
              </w:rPr>
              <w:t xml:space="preserve">5 </w:t>
            </w:r>
          </w:p>
        </w:tc>
        <w:tc>
          <w:tcPr>
            <w:tcW w:w="666" w:type="dxa"/>
          </w:tcPr>
          <w:p w14:paraId="6328703D" w14:textId="77777777" w:rsidR="0077271A" w:rsidRPr="007E11F0" w:rsidRDefault="0077271A" w:rsidP="004E7BB9">
            <w:pPr>
              <w:ind w:left="105" w:right="-5"/>
              <w:jc w:val="center"/>
              <w:rPr>
                <w:b/>
                <w:sz w:val="24"/>
              </w:rPr>
            </w:pPr>
            <w:r w:rsidRPr="007E11F0">
              <w:rPr>
                <w:b/>
                <w:sz w:val="24"/>
              </w:rPr>
              <w:t xml:space="preserve">6 </w:t>
            </w:r>
          </w:p>
        </w:tc>
        <w:tc>
          <w:tcPr>
            <w:tcW w:w="700" w:type="dxa"/>
          </w:tcPr>
          <w:p w14:paraId="2166B3C5" w14:textId="77777777" w:rsidR="0077271A" w:rsidRPr="007E11F0" w:rsidRDefault="0077271A" w:rsidP="004E7BB9">
            <w:pPr>
              <w:ind w:left="105" w:right="-5"/>
              <w:jc w:val="center"/>
              <w:rPr>
                <w:b/>
                <w:sz w:val="24"/>
              </w:rPr>
            </w:pPr>
            <w:r w:rsidRPr="007E11F0">
              <w:rPr>
                <w:b/>
                <w:sz w:val="24"/>
              </w:rPr>
              <w:t>7</w:t>
            </w:r>
          </w:p>
        </w:tc>
        <w:tc>
          <w:tcPr>
            <w:tcW w:w="708" w:type="dxa"/>
          </w:tcPr>
          <w:p w14:paraId="7C0B5DB6" w14:textId="77777777" w:rsidR="0077271A" w:rsidRPr="007E11F0" w:rsidRDefault="0077271A" w:rsidP="004E7BB9">
            <w:pPr>
              <w:ind w:left="105" w:right="-5"/>
              <w:jc w:val="center"/>
              <w:rPr>
                <w:b/>
                <w:sz w:val="24"/>
              </w:rPr>
            </w:pPr>
            <w:r w:rsidRPr="007E11F0">
              <w:rPr>
                <w:b/>
                <w:sz w:val="24"/>
              </w:rPr>
              <w:t xml:space="preserve">8 </w:t>
            </w:r>
          </w:p>
        </w:tc>
        <w:tc>
          <w:tcPr>
            <w:tcW w:w="851" w:type="dxa"/>
          </w:tcPr>
          <w:p w14:paraId="5B170474" w14:textId="77777777" w:rsidR="0077271A" w:rsidRPr="007E11F0" w:rsidRDefault="0077271A" w:rsidP="004E7BB9">
            <w:pPr>
              <w:ind w:left="105" w:right="-5"/>
              <w:jc w:val="center"/>
              <w:rPr>
                <w:b/>
                <w:sz w:val="24"/>
              </w:rPr>
            </w:pPr>
            <w:r w:rsidRPr="007E11F0">
              <w:rPr>
                <w:b/>
                <w:sz w:val="24"/>
              </w:rPr>
              <w:t xml:space="preserve">9 </w:t>
            </w:r>
          </w:p>
        </w:tc>
      </w:tr>
      <w:tr w:rsidR="0077271A" w:rsidRPr="00E167D2" w14:paraId="277C3E1B" w14:textId="77777777" w:rsidTr="005978A2">
        <w:trPr>
          <w:trHeight w:val="78"/>
        </w:trPr>
        <w:tc>
          <w:tcPr>
            <w:tcW w:w="2743" w:type="dxa"/>
          </w:tcPr>
          <w:p w14:paraId="7390E3D9" w14:textId="77777777" w:rsidR="0077271A" w:rsidRPr="004E7BB9" w:rsidRDefault="0077271A" w:rsidP="00AB079C">
            <w:pPr>
              <w:ind w:left="105" w:right="-5"/>
              <w:rPr>
                <w:sz w:val="24"/>
              </w:rPr>
            </w:pPr>
            <w:r w:rsidRPr="004E7BB9">
              <w:rPr>
                <w:sz w:val="24"/>
              </w:rPr>
              <w:t>Продолжительность учебных занятий</w:t>
            </w:r>
          </w:p>
          <w:p w14:paraId="1881FE96" w14:textId="77777777" w:rsidR="0077271A" w:rsidRPr="004E7BB9" w:rsidRDefault="0077271A" w:rsidP="00AB079C">
            <w:pPr>
              <w:ind w:left="105" w:right="-5"/>
              <w:rPr>
                <w:sz w:val="24"/>
              </w:rPr>
            </w:pPr>
            <w:r w:rsidRPr="004E7BB9">
              <w:rPr>
                <w:sz w:val="24"/>
              </w:rPr>
              <w:t xml:space="preserve"> (в неделях)</w:t>
            </w:r>
          </w:p>
        </w:tc>
        <w:tc>
          <w:tcPr>
            <w:tcW w:w="762" w:type="dxa"/>
          </w:tcPr>
          <w:p w14:paraId="4E10729E" w14:textId="77777777" w:rsidR="0077271A" w:rsidRPr="004E7BB9" w:rsidRDefault="0077271A" w:rsidP="004E7BB9">
            <w:pPr>
              <w:ind w:left="105" w:right="-5"/>
              <w:jc w:val="center"/>
              <w:rPr>
                <w:sz w:val="24"/>
              </w:rPr>
            </w:pPr>
            <w:r w:rsidRPr="004E7BB9">
              <w:rPr>
                <w:sz w:val="24"/>
              </w:rPr>
              <w:t>32</w:t>
            </w:r>
          </w:p>
        </w:tc>
        <w:tc>
          <w:tcPr>
            <w:tcW w:w="762" w:type="dxa"/>
          </w:tcPr>
          <w:p w14:paraId="680A0517" w14:textId="77777777" w:rsidR="0077271A" w:rsidRPr="004E7BB9" w:rsidRDefault="0077271A" w:rsidP="004E7BB9">
            <w:pPr>
              <w:ind w:left="105" w:right="-5"/>
              <w:jc w:val="center"/>
              <w:rPr>
                <w:sz w:val="24"/>
              </w:rPr>
            </w:pPr>
            <w:r w:rsidRPr="004E7BB9">
              <w:rPr>
                <w:sz w:val="24"/>
              </w:rPr>
              <w:t>33</w:t>
            </w:r>
          </w:p>
        </w:tc>
        <w:tc>
          <w:tcPr>
            <w:tcW w:w="762" w:type="dxa"/>
          </w:tcPr>
          <w:p w14:paraId="6372408F" w14:textId="77777777" w:rsidR="0077271A" w:rsidRPr="004E7BB9" w:rsidRDefault="0077271A" w:rsidP="004E7BB9">
            <w:pPr>
              <w:ind w:left="105" w:right="-5"/>
              <w:jc w:val="center"/>
              <w:rPr>
                <w:sz w:val="24"/>
              </w:rPr>
            </w:pPr>
            <w:r w:rsidRPr="004E7BB9">
              <w:rPr>
                <w:sz w:val="24"/>
              </w:rPr>
              <w:t>33</w:t>
            </w:r>
          </w:p>
        </w:tc>
        <w:tc>
          <w:tcPr>
            <w:tcW w:w="762" w:type="dxa"/>
          </w:tcPr>
          <w:p w14:paraId="31239BCC" w14:textId="77777777" w:rsidR="0077271A" w:rsidRPr="004E7BB9" w:rsidRDefault="0077271A" w:rsidP="004E7BB9">
            <w:pPr>
              <w:ind w:left="105" w:right="-5"/>
              <w:jc w:val="center"/>
              <w:rPr>
                <w:sz w:val="24"/>
              </w:rPr>
            </w:pPr>
            <w:r w:rsidRPr="004E7BB9">
              <w:rPr>
                <w:sz w:val="24"/>
              </w:rPr>
              <w:t>33</w:t>
            </w:r>
          </w:p>
        </w:tc>
        <w:tc>
          <w:tcPr>
            <w:tcW w:w="782" w:type="dxa"/>
          </w:tcPr>
          <w:p w14:paraId="3E1C9F86" w14:textId="77777777" w:rsidR="0077271A" w:rsidRPr="004E7BB9" w:rsidRDefault="0077271A" w:rsidP="004E7BB9">
            <w:pPr>
              <w:ind w:left="105" w:right="-5"/>
              <w:jc w:val="center"/>
              <w:rPr>
                <w:sz w:val="24"/>
              </w:rPr>
            </w:pPr>
            <w:r w:rsidRPr="004E7BB9">
              <w:rPr>
                <w:sz w:val="24"/>
              </w:rPr>
              <w:t>33</w:t>
            </w:r>
          </w:p>
        </w:tc>
        <w:tc>
          <w:tcPr>
            <w:tcW w:w="666" w:type="dxa"/>
          </w:tcPr>
          <w:p w14:paraId="6B20BD48" w14:textId="77777777" w:rsidR="0077271A" w:rsidRPr="004E7BB9" w:rsidRDefault="0077271A" w:rsidP="004E7BB9">
            <w:pPr>
              <w:ind w:left="105" w:right="-5"/>
              <w:jc w:val="center"/>
              <w:rPr>
                <w:sz w:val="24"/>
              </w:rPr>
            </w:pPr>
            <w:r w:rsidRPr="004E7BB9">
              <w:rPr>
                <w:sz w:val="24"/>
              </w:rPr>
              <w:t>33</w:t>
            </w:r>
          </w:p>
        </w:tc>
        <w:tc>
          <w:tcPr>
            <w:tcW w:w="700" w:type="dxa"/>
          </w:tcPr>
          <w:p w14:paraId="620A58AF" w14:textId="77777777" w:rsidR="0077271A" w:rsidRPr="004E7BB9" w:rsidRDefault="0077271A" w:rsidP="004E7BB9">
            <w:pPr>
              <w:ind w:left="105" w:right="-5"/>
              <w:jc w:val="center"/>
              <w:rPr>
                <w:sz w:val="24"/>
              </w:rPr>
            </w:pPr>
            <w:r w:rsidRPr="004E7BB9">
              <w:rPr>
                <w:sz w:val="24"/>
              </w:rPr>
              <w:t>33</w:t>
            </w:r>
          </w:p>
        </w:tc>
        <w:tc>
          <w:tcPr>
            <w:tcW w:w="708" w:type="dxa"/>
          </w:tcPr>
          <w:p w14:paraId="41F91035" w14:textId="77777777" w:rsidR="0077271A" w:rsidRPr="004E7BB9" w:rsidRDefault="0077271A" w:rsidP="004E7BB9">
            <w:pPr>
              <w:ind w:left="105" w:right="-5"/>
              <w:jc w:val="center"/>
              <w:rPr>
                <w:sz w:val="24"/>
              </w:rPr>
            </w:pPr>
            <w:r w:rsidRPr="004E7BB9">
              <w:rPr>
                <w:sz w:val="24"/>
              </w:rPr>
              <w:t>33</w:t>
            </w:r>
          </w:p>
        </w:tc>
        <w:tc>
          <w:tcPr>
            <w:tcW w:w="851" w:type="dxa"/>
          </w:tcPr>
          <w:p w14:paraId="0AEFAAE8" w14:textId="77777777" w:rsidR="0077271A" w:rsidRPr="004E7BB9" w:rsidRDefault="0077271A" w:rsidP="004E7BB9">
            <w:pPr>
              <w:ind w:left="105" w:right="-5"/>
              <w:jc w:val="center"/>
              <w:rPr>
                <w:sz w:val="24"/>
              </w:rPr>
            </w:pPr>
            <w:r w:rsidRPr="004E7BB9">
              <w:rPr>
                <w:sz w:val="24"/>
              </w:rPr>
              <w:t>33</w:t>
            </w:r>
          </w:p>
        </w:tc>
      </w:tr>
      <w:tr w:rsidR="0077271A" w:rsidRPr="00E167D2" w14:paraId="2ECBFF33" w14:textId="77777777" w:rsidTr="005978A2">
        <w:tc>
          <w:tcPr>
            <w:tcW w:w="2743" w:type="dxa"/>
          </w:tcPr>
          <w:p w14:paraId="646751A5" w14:textId="77777777" w:rsidR="0077271A" w:rsidRPr="004E7BB9" w:rsidRDefault="0077271A" w:rsidP="00AB079C">
            <w:pPr>
              <w:ind w:left="105" w:right="-6"/>
              <w:contextualSpacing/>
              <w:rPr>
                <w:sz w:val="24"/>
              </w:rPr>
            </w:pPr>
            <w:r w:rsidRPr="004E7BB9">
              <w:rPr>
                <w:sz w:val="24"/>
              </w:rPr>
              <w:t>Количество часов на аудиторные занятия (в неделю)</w:t>
            </w:r>
          </w:p>
        </w:tc>
        <w:tc>
          <w:tcPr>
            <w:tcW w:w="762" w:type="dxa"/>
          </w:tcPr>
          <w:p w14:paraId="6AB41DDA" w14:textId="77777777" w:rsidR="0077271A" w:rsidRPr="004E7BB9" w:rsidRDefault="0077271A" w:rsidP="004E7BB9">
            <w:pPr>
              <w:ind w:right="-5"/>
              <w:jc w:val="center"/>
              <w:rPr>
                <w:sz w:val="24"/>
              </w:rPr>
            </w:pPr>
            <w:r w:rsidRPr="004E7BB9">
              <w:rPr>
                <w:sz w:val="24"/>
              </w:rPr>
              <w:t>2</w:t>
            </w:r>
          </w:p>
        </w:tc>
        <w:tc>
          <w:tcPr>
            <w:tcW w:w="762" w:type="dxa"/>
          </w:tcPr>
          <w:p w14:paraId="1AEA1827" w14:textId="77777777" w:rsidR="0077271A" w:rsidRPr="004E7BB9" w:rsidRDefault="0077271A" w:rsidP="004E7BB9">
            <w:pPr>
              <w:ind w:left="105" w:right="-5"/>
              <w:jc w:val="center"/>
              <w:rPr>
                <w:sz w:val="24"/>
              </w:rPr>
            </w:pPr>
            <w:r w:rsidRPr="004E7BB9">
              <w:rPr>
                <w:sz w:val="24"/>
              </w:rPr>
              <w:t>2</w:t>
            </w:r>
          </w:p>
        </w:tc>
        <w:tc>
          <w:tcPr>
            <w:tcW w:w="762" w:type="dxa"/>
          </w:tcPr>
          <w:p w14:paraId="21AD4F7C" w14:textId="77777777" w:rsidR="0077271A" w:rsidRPr="004E7BB9" w:rsidRDefault="0077271A" w:rsidP="004E7BB9">
            <w:pPr>
              <w:ind w:left="105" w:right="-5"/>
              <w:jc w:val="center"/>
              <w:rPr>
                <w:sz w:val="24"/>
              </w:rPr>
            </w:pPr>
            <w:r w:rsidRPr="004E7BB9">
              <w:rPr>
                <w:sz w:val="24"/>
              </w:rPr>
              <w:t>2</w:t>
            </w:r>
          </w:p>
        </w:tc>
        <w:tc>
          <w:tcPr>
            <w:tcW w:w="762" w:type="dxa"/>
          </w:tcPr>
          <w:p w14:paraId="10CF0E2F" w14:textId="77777777" w:rsidR="0077271A" w:rsidRPr="004E7BB9" w:rsidRDefault="0077271A" w:rsidP="004E7BB9">
            <w:pPr>
              <w:ind w:left="105" w:right="-5"/>
              <w:jc w:val="center"/>
              <w:rPr>
                <w:sz w:val="24"/>
              </w:rPr>
            </w:pPr>
            <w:r w:rsidRPr="004E7BB9">
              <w:rPr>
                <w:sz w:val="24"/>
              </w:rPr>
              <w:t>2</w:t>
            </w:r>
          </w:p>
        </w:tc>
        <w:tc>
          <w:tcPr>
            <w:tcW w:w="782" w:type="dxa"/>
          </w:tcPr>
          <w:p w14:paraId="725FD526" w14:textId="77777777" w:rsidR="0077271A" w:rsidRPr="004E7BB9" w:rsidRDefault="0077271A" w:rsidP="004E7BB9">
            <w:pPr>
              <w:ind w:left="105" w:right="-5"/>
              <w:jc w:val="center"/>
              <w:rPr>
                <w:sz w:val="24"/>
              </w:rPr>
            </w:pPr>
            <w:r w:rsidRPr="004E7BB9">
              <w:rPr>
                <w:sz w:val="24"/>
              </w:rPr>
              <w:t>2,5</w:t>
            </w:r>
          </w:p>
        </w:tc>
        <w:tc>
          <w:tcPr>
            <w:tcW w:w="666" w:type="dxa"/>
          </w:tcPr>
          <w:p w14:paraId="6180F5DC" w14:textId="77777777" w:rsidR="0077271A" w:rsidRPr="004E7BB9" w:rsidRDefault="0077271A" w:rsidP="004E7BB9">
            <w:pPr>
              <w:ind w:left="105" w:right="-5"/>
              <w:jc w:val="center"/>
              <w:rPr>
                <w:sz w:val="24"/>
              </w:rPr>
            </w:pPr>
            <w:r w:rsidRPr="004E7BB9">
              <w:rPr>
                <w:sz w:val="24"/>
              </w:rPr>
              <w:t>2,5</w:t>
            </w:r>
          </w:p>
        </w:tc>
        <w:tc>
          <w:tcPr>
            <w:tcW w:w="700" w:type="dxa"/>
          </w:tcPr>
          <w:p w14:paraId="2B64D7DC" w14:textId="77777777" w:rsidR="0077271A" w:rsidRPr="004E7BB9" w:rsidRDefault="0077271A" w:rsidP="004E7BB9">
            <w:pPr>
              <w:ind w:left="105" w:right="-5"/>
              <w:jc w:val="center"/>
              <w:rPr>
                <w:sz w:val="24"/>
              </w:rPr>
            </w:pPr>
            <w:r w:rsidRPr="004E7BB9">
              <w:rPr>
                <w:sz w:val="24"/>
              </w:rPr>
              <w:t>2,5</w:t>
            </w:r>
          </w:p>
        </w:tc>
        <w:tc>
          <w:tcPr>
            <w:tcW w:w="708" w:type="dxa"/>
          </w:tcPr>
          <w:p w14:paraId="56B9CBB7" w14:textId="77777777" w:rsidR="0077271A" w:rsidRPr="004E7BB9" w:rsidRDefault="0077271A" w:rsidP="004E7BB9">
            <w:pPr>
              <w:ind w:left="105" w:right="-5"/>
              <w:jc w:val="center"/>
              <w:rPr>
                <w:sz w:val="24"/>
              </w:rPr>
            </w:pPr>
            <w:r w:rsidRPr="004E7BB9">
              <w:rPr>
                <w:sz w:val="24"/>
              </w:rPr>
              <w:t>2,5</w:t>
            </w:r>
          </w:p>
        </w:tc>
        <w:tc>
          <w:tcPr>
            <w:tcW w:w="851" w:type="dxa"/>
          </w:tcPr>
          <w:p w14:paraId="30C91F8C" w14:textId="77777777" w:rsidR="0077271A" w:rsidRPr="004E7BB9" w:rsidRDefault="0077271A" w:rsidP="004E7BB9">
            <w:pPr>
              <w:ind w:left="105" w:right="-5"/>
              <w:jc w:val="center"/>
              <w:rPr>
                <w:sz w:val="24"/>
              </w:rPr>
            </w:pPr>
            <w:r w:rsidRPr="004E7BB9">
              <w:rPr>
                <w:sz w:val="24"/>
              </w:rPr>
              <w:t>3</w:t>
            </w:r>
          </w:p>
        </w:tc>
      </w:tr>
      <w:tr w:rsidR="0077271A" w:rsidRPr="00E167D2" w14:paraId="54B2BA79" w14:textId="77777777" w:rsidTr="005978A2">
        <w:tc>
          <w:tcPr>
            <w:tcW w:w="2743" w:type="dxa"/>
          </w:tcPr>
          <w:p w14:paraId="630A09FD" w14:textId="77777777" w:rsidR="0077271A" w:rsidRPr="004E7BB9" w:rsidRDefault="0077271A" w:rsidP="00AB079C">
            <w:pPr>
              <w:ind w:left="105" w:right="-6"/>
              <w:contextualSpacing/>
              <w:rPr>
                <w:sz w:val="24"/>
              </w:rPr>
            </w:pPr>
            <w:r w:rsidRPr="004E7BB9">
              <w:rPr>
                <w:sz w:val="24"/>
              </w:rPr>
              <w:t>Количество часов на внеаудиторные занятия (в неделю)</w:t>
            </w:r>
          </w:p>
        </w:tc>
        <w:tc>
          <w:tcPr>
            <w:tcW w:w="762" w:type="dxa"/>
          </w:tcPr>
          <w:p w14:paraId="132E0D2C" w14:textId="77777777" w:rsidR="0077271A" w:rsidRPr="004E7BB9" w:rsidRDefault="0077271A" w:rsidP="004E7BB9">
            <w:pPr>
              <w:ind w:right="-5"/>
              <w:jc w:val="center"/>
              <w:rPr>
                <w:sz w:val="24"/>
              </w:rPr>
            </w:pPr>
            <w:r w:rsidRPr="004E7BB9">
              <w:rPr>
                <w:sz w:val="24"/>
              </w:rPr>
              <w:t>3</w:t>
            </w:r>
          </w:p>
        </w:tc>
        <w:tc>
          <w:tcPr>
            <w:tcW w:w="762" w:type="dxa"/>
          </w:tcPr>
          <w:p w14:paraId="68BC17CA" w14:textId="77777777" w:rsidR="0077271A" w:rsidRPr="004E7BB9" w:rsidRDefault="0077271A" w:rsidP="004E7BB9">
            <w:pPr>
              <w:ind w:left="105" w:right="-5"/>
              <w:jc w:val="center"/>
              <w:rPr>
                <w:sz w:val="24"/>
              </w:rPr>
            </w:pPr>
            <w:r w:rsidRPr="004E7BB9">
              <w:rPr>
                <w:sz w:val="24"/>
              </w:rPr>
              <w:t>3</w:t>
            </w:r>
          </w:p>
        </w:tc>
        <w:tc>
          <w:tcPr>
            <w:tcW w:w="762" w:type="dxa"/>
          </w:tcPr>
          <w:p w14:paraId="12E9932D" w14:textId="77777777" w:rsidR="0077271A" w:rsidRPr="004E7BB9" w:rsidRDefault="0077271A" w:rsidP="004E7BB9">
            <w:pPr>
              <w:ind w:left="105" w:right="-5"/>
              <w:jc w:val="center"/>
              <w:rPr>
                <w:sz w:val="24"/>
              </w:rPr>
            </w:pPr>
            <w:r w:rsidRPr="004E7BB9">
              <w:rPr>
                <w:sz w:val="24"/>
              </w:rPr>
              <w:t>4</w:t>
            </w:r>
          </w:p>
        </w:tc>
        <w:tc>
          <w:tcPr>
            <w:tcW w:w="762" w:type="dxa"/>
          </w:tcPr>
          <w:p w14:paraId="25BFE351" w14:textId="77777777" w:rsidR="0077271A" w:rsidRPr="004E7BB9" w:rsidRDefault="0077271A" w:rsidP="004E7BB9">
            <w:pPr>
              <w:ind w:left="105" w:right="-5"/>
              <w:jc w:val="center"/>
              <w:rPr>
                <w:sz w:val="24"/>
              </w:rPr>
            </w:pPr>
            <w:r w:rsidRPr="004E7BB9">
              <w:rPr>
                <w:sz w:val="24"/>
              </w:rPr>
              <w:t>4</w:t>
            </w:r>
          </w:p>
        </w:tc>
        <w:tc>
          <w:tcPr>
            <w:tcW w:w="782" w:type="dxa"/>
          </w:tcPr>
          <w:p w14:paraId="4D805638" w14:textId="77777777" w:rsidR="0077271A" w:rsidRPr="004E7BB9" w:rsidRDefault="0077271A" w:rsidP="004E7BB9">
            <w:pPr>
              <w:ind w:left="105" w:right="-5"/>
              <w:jc w:val="center"/>
              <w:rPr>
                <w:sz w:val="24"/>
              </w:rPr>
            </w:pPr>
            <w:r w:rsidRPr="004E7BB9">
              <w:rPr>
                <w:sz w:val="24"/>
              </w:rPr>
              <w:t>5</w:t>
            </w:r>
          </w:p>
        </w:tc>
        <w:tc>
          <w:tcPr>
            <w:tcW w:w="666" w:type="dxa"/>
          </w:tcPr>
          <w:p w14:paraId="4F787A3C" w14:textId="77777777" w:rsidR="0077271A" w:rsidRPr="004E7BB9" w:rsidRDefault="0077271A" w:rsidP="004E7BB9">
            <w:pPr>
              <w:ind w:left="105" w:right="-5"/>
              <w:jc w:val="center"/>
              <w:rPr>
                <w:sz w:val="24"/>
              </w:rPr>
            </w:pPr>
            <w:r w:rsidRPr="004E7BB9">
              <w:rPr>
                <w:sz w:val="24"/>
              </w:rPr>
              <w:t>5</w:t>
            </w:r>
          </w:p>
        </w:tc>
        <w:tc>
          <w:tcPr>
            <w:tcW w:w="700" w:type="dxa"/>
          </w:tcPr>
          <w:p w14:paraId="5BF62C1B" w14:textId="77777777" w:rsidR="0077271A" w:rsidRPr="004E7BB9" w:rsidRDefault="0077271A" w:rsidP="004E7BB9">
            <w:pPr>
              <w:ind w:left="105" w:right="-5"/>
              <w:jc w:val="center"/>
              <w:rPr>
                <w:sz w:val="24"/>
              </w:rPr>
            </w:pPr>
            <w:r w:rsidRPr="004E7BB9">
              <w:rPr>
                <w:sz w:val="24"/>
              </w:rPr>
              <w:t>6</w:t>
            </w:r>
          </w:p>
        </w:tc>
        <w:tc>
          <w:tcPr>
            <w:tcW w:w="708" w:type="dxa"/>
          </w:tcPr>
          <w:p w14:paraId="0E06FF9F" w14:textId="77777777" w:rsidR="0077271A" w:rsidRPr="004E7BB9" w:rsidRDefault="0077271A" w:rsidP="004E7BB9">
            <w:pPr>
              <w:ind w:left="105" w:right="-5"/>
              <w:jc w:val="center"/>
              <w:rPr>
                <w:sz w:val="24"/>
              </w:rPr>
            </w:pPr>
            <w:r w:rsidRPr="004E7BB9">
              <w:rPr>
                <w:sz w:val="24"/>
              </w:rPr>
              <w:t>6</w:t>
            </w:r>
          </w:p>
        </w:tc>
        <w:tc>
          <w:tcPr>
            <w:tcW w:w="851" w:type="dxa"/>
          </w:tcPr>
          <w:p w14:paraId="3D893B3F" w14:textId="77777777" w:rsidR="0077271A" w:rsidRPr="004E7BB9" w:rsidRDefault="0077271A" w:rsidP="004E7BB9">
            <w:pPr>
              <w:ind w:left="105" w:right="-5"/>
              <w:jc w:val="center"/>
              <w:rPr>
                <w:sz w:val="24"/>
              </w:rPr>
            </w:pPr>
            <w:r w:rsidRPr="004E7BB9">
              <w:rPr>
                <w:sz w:val="24"/>
              </w:rPr>
              <w:t>6</w:t>
            </w:r>
          </w:p>
        </w:tc>
      </w:tr>
      <w:tr w:rsidR="0077271A" w:rsidRPr="00E167D2" w14:paraId="35788668" w14:textId="77777777" w:rsidTr="005978A2">
        <w:tc>
          <w:tcPr>
            <w:tcW w:w="2743" w:type="dxa"/>
          </w:tcPr>
          <w:p w14:paraId="67A8A4F2" w14:textId="77777777" w:rsidR="0077271A" w:rsidRPr="004E7BB9" w:rsidRDefault="0077271A" w:rsidP="00AB079C">
            <w:pPr>
              <w:ind w:left="105" w:right="-6"/>
              <w:contextualSpacing/>
              <w:rPr>
                <w:sz w:val="24"/>
              </w:rPr>
            </w:pPr>
            <w:r w:rsidRPr="004E7BB9">
              <w:rPr>
                <w:sz w:val="24"/>
              </w:rPr>
              <w:t>Максимальное количество часов на занятия (в неделю)</w:t>
            </w:r>
          </w:p>
        </w:tc>
        <w:tc>
          <w:tcPr>
            <w:tcW w:w="762" w:type="dxa"/>
          </w:tcPr>
          <w:p w14:paraId="4BCCD4D2" w14:textId="77777777" w:rsidR="0077271A" w:rsidRPr="004E7BB9" w:rsidRDefault="0077271A" w:rsidP="004E7BB9">
            <w:pPr>
              <w:ind w:right="-5"/>
              <w:jc w:val="center"/>
              <w:rPr>
                <w:sz w:val="24"/>
              </w:rPr>
            </w:pPr>
            <w:r w:rsidRPr="004E7BB9">
              <w:rPr>
                <w:sz w:val="24"/>
              </w:rPr>
              <w:t>5</w:t>
            </w:r>
          </w:p>
        </w:tc>
        <w:tc>
          <w:tcPr>
            <w:tcW w:w="762" w:type="dxa"/>
          </w:tcPr>
          <w:p w14:paraId="0C0D4E44" w14:textId="77777777" w:rsidR="0077271A" w:rsidRPr="004E7BB9" w:rsidRDefault="0077271A" w:rsidP="004E7BB9">
            <w:pPr>
              <w:ind w:left="105" w:right="-5"/>
              <w:jc w:val="center"/>
              <w:rPr>
                <w:sz w:val="24"/>
              </w:rPr>
            </w:pPr>
            <w:r w:rsidRPr="004E7BB9">
              <w:rPr>
                <w:sz w:val="24"/>
              </w:rPr>
              <w:t>5</w:t>
            </w:r>
          </w:p>
        </w:tc>
        <w:tc>
          <w:tcPr>
            <w:tcW w:w="762" w:type="dxa"/>
          </w:tcPr>
          <w:p w14:paraId="75802F3D" w14:textId="77777777" w:rsidR="0077271A" w:rsidRPr="004E7BB9" w:rsidRDefault="0077271A" w:rsidP="004E7BB9">
            <w:pPr>
              <w:ind w:left="105" w:right="-5"/>
              <w:jc w:val="center"/>
              <w:rPr>
                <w:sz w:val="24"/>
              </w:rPr>
            </w:pPr>
            <w:r w:rsidRPr="004E7BB9">
              <w:rPr>
                <w:sz w:val="24"/>
              </w:rPr>
              <w:t>6</w:t>
            </w:r>
          </w:p>
        </w:tc>
        <w:tc>
          <w:tcPr>
            <w:tcW w:w="762" w:type="dxa"/>
          </w:tcPr>
          <w:p w14:paraId="51A11B43" w14:textId="77777777" w:rsidR="0077271A" w:rsidRPr="004E7BB9" w:rsidRDefault="0077271A" w:rsidP="004E7BB9">
            <w:pPr>
              <w:ind w:left="105" w:right="-5"/>
              <w:jc w:val="center"/>
              <w:rPr>
                <w:sz w:val="24"/>
              </w:rPr>
            </w:pPr>
            <w:r w:rsidRPr="004E7BB9">
              <w:rPr>
                <w:sz w:val="24"/>
              </w:rPr>
              <w:t>6</w:t>
            </w:r>
          </w:p>
        </w:tc>
        <w:tc>
          <w:tcPr>
            <w:tcW w:w="782" w:type="dxa"/>
          </w:tcPr>
          <w:p w14:paraId="2C9FCCF5" w14:textId="77777777" w:rsidR="0077271A" w:rsidRPr="004E7BB9" w:rsidRDefault="0077271A" w:rsidP="004E7BB9">
            <w:pPr>
              <w:ind w:left="105" w:right="-5"/>
              <w:jc w:val="center"/>
              <w:rPr>
                <w:sz w:val="24"/>
              </w:rPr>
            </w:pPr>
            <w:r w:rsidRPr="004E7BB9">
              <w:rPr>
                <w:sz w:val="24"/>
              </w:rPr>
              <w:t>7,5</w:t>
            </w:r>
          </w:p>
        </w:tc>
        <w:tc>
          <w:tcPr>
            <w:tcW w:w="666" w:type="dxa"/>
          </w:tcPr>
          <w:p w14:paraId="098690E6" w14:textId="77777777" w:rsidR="0077271A" w:rsidRPr="004E7BB9" w:rsidRDefault="0077271A" w:rsidP="004E7BB9">
            <w:pPr>
              <w:ind w:left="105" w:right="-5"/>
              <w:jc w:val="center"/>
              <w:rPr>
                <w:sz w:val="24"/>
              </w:rPr>
            </w:pPr>
            <w:r w:rsidRPr="004E7BB9">
              <w:rPr>
                <w:sz w:val="24"/>
              </w:rPr>
              <w:t>7,5</w:t>
            </w:r>
          </w:p>
        </w:tc>
        <w:tc>
          <w:tcPr>
            <w:tcW w:w="700" w:type="dxa"/>
          </w:tcPr>
          <w:p w14:paraId="0A717C62" w14:textId="77777777" w:rsidR="0077271A" w:rsidRPr="004E7BB9" w:rsidRDefault="0077271A" w:rsidP="004E7BB9">
            <w:pPr>
              <w:ind w:left="105" w:right="-5"/>
              <w:jc w:val="center"/>
              <w:rPr>
                <w:sz w:val="24"/>
              </w:rPr>
            </w:pPr>
            <w:r w:rsidRPr="004E7BB9">
              <w:rPr>
                <w:sz w:val="24"/>
              </w:rPr>
              <w:t>8,5</w:t>
            </w:r>
          </w:p>
        </w:tc>
        <w:tc>
          <w:tcPr>
            <w:tcW w:w="708" w:type="dxa"/>
          </w:tcPr>
          <w:p w14:paraId="3EBD7140" w14:textId="77777777" w:rsidR="0077271A" w:rsidRPr="004E7BB9" w:rsidRDefault="0077271A" w:rsidP="004E7BB9">
            <w:pPr>
              <w:ind w:left="105" w:right="-5"/>
              <w:jc w:val="center"/>
              <w:rPr>
                <w:sz w:val="24"/>
              </w:rPr>
            </w:pPr>
            <w:r w:rsidRPr="004E7BB9">
              <w:rPr>
                <w:sz w:val="24"/>
              </w:rPr>
              <w:t>8,5</w:t>
            </w:r>
          </w:p>
        </w:tc>
        <w:tc>
          <w:tcPr>
            <w:tcW w:w="851" w:type="dxa"/>
          </w:tcPr>
          <w:p w14:paraId="04AE8031" w14:textId="77777777" w:rsidR="0077271A" w:rsidRPr="004E7BB9" w:rsidRDefault="0077271A" w:rsidP="004E7BB9">
            <w:pPr>
              <w:ind w:left="105" w:right="-5"/>
              <w:jc w:val="center"/>
              <w:rPr>
                <w:sz w:val="24"/>
              </w:rPr>
            </w:pPr>
            <w:r w:rsidRPr="004E7BB9">
              <w:rPr>
                <w:sz w:val="24"/>
              </w:rPr>
              <w:t>9</w:t>
            </w:r>
          </w:p>
        </w:tc>
      </w:tr>
      <w:tr w:rsidR="0077271A" w:rsidRPr="00E167D2" w14:paraId="40CB6229" w14:textId="77777777" w:rsidTr="005978A2">
        <w:tc>
          <w:tcPr>
            <w:tcW w:w="2743" w:type="dxa"/>
          </w:tcPr>
          <w:p w14:paraId="6BC91CDE" w14:textId="77777777" w:rsidR="0077271A" w:rsidRPr="004E7BB9" w:rsidRDefault="0077271A" w:rsidP="00AB079C">
            <w:pPr>
              <w:ind w:left="105" w:right="-6"/>
              <w:contextualSpacing/>
              <w:rPr>
                <w:sz w:val="24"/>
              </w:rPr>
            </w:pPr>
            <w:r w:rsidRPr="004E7BB9">
              <w:rPr>
                <w:sz w:val="24"/>
              </w:rPr>
              <w:t>Объем времени на консультации</w:t>
            </w:r>
          </w:p>
          <w:p w14:paraId="1D656FBB" w14:textId="77777777" w:rsidR="0077271A" w:rsidRPr="004E7BB9" w:rsidRDefault="0077271A" w:rsidP="00AB079C">
            <w:pPr>
              <w:ind w:left="105" w:right="-6"/>
              <w:contextualSpacing/>
              <w:rPr>
                <w:sz w:val="24"/>
              </w:rPr>
            </w:pPr>
            <w:r w:rsidRPr="004E7BB9">
              <w:rPr>
                <w:sz w:val="24"/>
              </w:rPr>
              <w:t>(годовая нагрузка в часах)</w:t>
            </w:r>
          </w:p>
        </w:tc>
        <w:tc>
          <w:tcPr>
            <w:tcW w:w="762" w:type="dxa"/>
          </w:tcPr>
          <w:p w14:paraId="577C0ECE" w14:textId="77777777" w:rsidR="0077271A" w:rsidRPr="004E7BB9" w:rsidRDefault="0077271A" w:rsidP="004E7BB9">
            <w:pPr>
              <w:ind w:right="-5"/>
              <w:jc w:val="center"/>
              <w:rPr>
                <w:sz w:val="24"/>
              </w:rPr>
            </w:pPr>
            <w:r w:rsidRPr="004E7BB9">
              <w:rPr>
                <w:sz w:val="24"/>
              </w:rPr>
              <w:t>6</w:t>
            </w:r>
          </w:p>
        </w:tc>
        <w:tc>
          <w:tcPr>
            <w:tcW w:w="762" w:type="dxa"/>
          </w:tcPr>
          <w:p w14:paraId="4D50E5AD" w14:textId="77777777" w:rsidR="0077271A" w:rsidRPr="004E7BB9" w:rsidRDefault="0077271A" w:rsidP="004E7BB9">
            <w:pPr>
              <w:ind w:left="105" w:right="-5"/>
              <w:jc w:val="center"/>
              <w:rPr>
                <w:sz w:val="24"/>
              </w:rPr>
            </w:pPr>
            <w:r w:rsidRPr="004E7BB9">
              <w:rPr>
                <w:sz w:val="24"/>
              </w:rPr>
              <w:t>8</w:t>
            </w:r>
          </w:p>
        </w:tc>
        <w:tc>
          <w:tcPr>
            <w:tcW w:w="762" w:type="dxa"/>
          </w:tcPr>
          <w:p w14:paraId="33880CD1" w14:textId="77777777" w:rsidR="0077271A" w:rsidRPr="004E7BB9" w:rsidRDefault="0077271A" w:rsidP="004E7BB9">
            <w:pPr>
              <w:ind w:left="105" w:right="-5"/>
              <w:jc w:val="center"/>
              <w:rPr>
                <w:sz w:val="24"/>
              </w:rPr>
            </w:pPr>
            <w:r w:rsidRPr="004E7BB9">
              <w:rPr>
                <w:sz w:val="24"/>
              </w:rPr>
              <w:t>8</w:t>
            </w:r>
          </w:p>
        </w:tc>
        <w:tc>
          <w:tcPr>
            <w:tcW w:w="762" w:type="dxa"/>
          </w:tcPr>
          <w:p w14:paraId="05608825" w14:textId="77777777" w:rsidR="0077271A" w:rsidRPr="004E7BB9" w:rsidRDefault="0077271A" w:rsidP="004E7BB9">
            <w:pPr>
              <w:ind w:left="105" w:right="-5"/>
              <w:jc w:val="center"/>
              <w:rPr>
                <w:sz w:val="24"/>
              </w:rPr>
            </w:pPr>
            <w:r w:rsidRPr="004E7BB9">
              <w:rPr>
                <w:sz w:val="24"/>
              </w:rPr>
              <w:t>8</w:t>
            </w:r>
          </w:p>
        </w:tc>
        <w:tc>
          <w:tcPr>
            <w:tcW w:w="782" w:type="dxa"/>
          </w:tcPr>
          <w:p w14:paraId="63539B3A" w14:textId="77777777" w:rsidR="0077271A" w:rsidRPr="004E7BB9" w:rsidRDefault="0077271A" w:rsidP="004E7BB9">
            <w:pPr>
              <w:ind w:left="105" w:right="-5"/>
              <w:jc w:val="center"/>
              <w:rPr>
                <w:sz w:val="24"/>
              </w:rPr>
            </w:pPr>
            <w:r w:rsidRPr="004E7BB9">
              <w:rPr>
                <w:sz w:val="24"/>
              </w:rPr>
              <w:t>8</w:t>
            </w:r>
          </w:p>
        </w:tc>
        <w:tc>
          <w:tcPr>
            <w:tcW w:w="666" w:type="dxa"/>
          </w:tcPr>
          <w:p w14:paraId="1976EB38" w14:textId="77777777" w:rsidR="0077271A" w:rsidRPr="004E7BB9" w:rsidRDefault="0077271A" w:rsidP="004E7BB9">
            <w:pPr>
              <w:ind w:left="105" w:right="-5"/>
              <w:jc w:val="center"/>
              <w:rPr>
                <w:sz w:val="24"/>
              </w:rPr>
            </w:pPr>
            <w:r w:rsidRPr="004E7BB9">
              <w:rPr>
                <w:sz w:val="24"/>
              </w:rPr>
              <w:t>8</w:t>
            </w:r>
          </w:p>
        </w:tc>
        <w:tc>
          <w:tcPr>
            <w:tcW w:w="700" w:type="dxa"/>
          </w:tcPr>
          <w:p w14:paraId="022A9372" w14:textId="77777777" w:rsidR="0077271A" w:rsidRPr="004E7BB9" w:rsidRDefault="0077271A" w:rsidP="004E7BB9">
            <w:pPr>
              <w:ind w:left="105" w:right="-5"/>
              <w:jc w:val="center"/>
              <w:rPr>
                <w:sz w:val="24"/>
              </w:rPr>
            </w:pPr>
            <w:r w:rsidRPr="004E7BB9">
              <w:rPr>
                <w:sz w:val="24"/>
              </w:rPr>
              <w:t>8</w:t>
            </w:r>
          </w:p>
        </w:tc>
        <w:tc>
          <w:tcPr>
            <w:tcW w:w="708" w:type="dxa"/>
          </w:tcPr>
          <w:p w14:paraId="3667368F" w14:textId="77777777" w:rsidR="0077271A" w:rsidRPr="004E7BB9" w:rsidRDefault="0077271A" w:rsidP="004E7BB9">
            <w:pPr>
              <w:ind w:left="105" w:right="-5"/>
              <w:jc w:val="center"/>
              <w:rPr>
                <w:sz w:val="24"/>
              </w:rPr>
            </w:pPr>
            <w:r w:rsidRPr="004E7BB9">
              <w:rPr>
                <w:sz w:val="24"/>
              </w:rPr>
              <w:t>8</w:t>
            </w:r>
          </w:p>
        </w:tc>
        <w:tc>
          <w:tcPr>
            <w:tcW w:w="851" w:type="dxa"/>
          </w:tcPr>
          <w:p w14:paraId="30A4E3FE" w14:textId="77777777" w:rsidR="0077271A" w:rsidRPr="004E7BB9" w:rsidRDefault="0077271A" w:rsidP="004E7BB9">
            <w:pPr>
              <w:ind w:left="105" w:right="-5"/>
              <w:jc w:val="center"/>
              <w:rPr>
                <w:sz w:val="24"/>
              </w:rPr>
            </w:pPr>
            <w:r w:rsidRPr="004E7BB9">
              <w:rPr>
                <w:sz w:val="24"/>
              </w:rPr>
              <w:t>8</w:t>
            </w:r>
          </w:p>
        </w:tc>
      </w:tr>
    </w:tbl>
    <w:p w14:paraId="5581A565" w14:textId="77777777" w:rsidR="0077271A" w:rsidRPr="00E167D2" w:rsidRDefault="0077271A" w:rsidP="00E167D2">
      <w:pPr>
        <w:spacing w:line="360" w:lineRule="auto"/>
        <w:rPr>
          <w:rStyle w:val="a6"/>
          <w:spacing w:val="0"/>
          <w:w w:val="100"/>
          <w:szCs w:val="28"/>
        </w:rPr>
      </w:pPr>
    </w:p>
    <w:p w14:paraId="19232930" w14:textId="77777777" w:rsidR="007E11F0" w:rsidRDefault="007B75ED" w:rsidP="007E11F0">
      <w:pPr>
        <w:spacing w:line="360" w:lineRule="auto"/>
        <w:ind w:firstLine="708"/>
        <w:jc w:val="both"/>
        <w:rPr>
          <w:rStyle w:val="a6"/>
          <w:spacing w:val="0"/>
          <w:w w:val="100"/>
          <w:szCs w:val="28"/>
        </w:rPr>
      </w:pPr>
      <w:r w:rsidRPr="007E11F0">
        <w:rPr>
          <w:rStyle w:val="a6"/>
          <w:spacing w:val="0"/>
          <w:w w:val="100"/>
          <w:szCs w:val="28"/>
        </w:rPr>
        <w:t>Консультации провод</w:t>
      </w:r>
      <w:r w:rsidRPr="00E167D2">
        <w:rPr>
          <w:rStyle w:val="a6"/>
          <w:spacing w:val="0"/>
          <w:w w:val="100"/>
          <w:szCs w:val="28"/>
        </w:rPr>
        <w:t xml:space="preserve">ятся с целью подготовки </w:t>
      </w:r>
      <w:proofErr w:type="gramStart"/>
      <w:r w:rsidRPr="00E167D2">
        <w:rPr>
          <w:rStyle w:val="a6"/>
          <w:spacing w:val="0"/>
          <w:w w:val="100"/>
          <w:szCs w:val="28"/>
        </w:rPr>
        <w:t>обучающихся</w:t>
      </w:r>
      <w:proofErr w:type="gramEnd"/>
      <w:r w:rsidRPr="00E167D2">
        <w:rPr>
          <w:rStyle w:val="a6"/>
          <w:spacing w:val="0"/>
          <w:w w:val="100"/>
          <w:szCs w:val="28"/>
        </w:rPr>
        <w:t xml:space="preserve">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учет резервного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w:t>
      </w:r>
    </w:p>
    <w:p w14:paraId="503A7970" w14:textId="05F72FDE" w:rsidR="007E11F0" w:rsidRDefault="005B27A3" w:rsidP="007E11F0">
      <w:pPr>
        <w:spacing w:line="360" w:lineRule="auto"/>
        <w:ind w:firstLine="708"/>
        <w:jc w:val="both"/>
        <w:rPr>
          <w:rFonts w:eastAsiaTheme="minorEastAsia"/>
          <w:szCs w:val="28"/>
        </w:rPr>
      </w:pPr>
      <w:r w:rsidRPr="00E167D2">
        <w:rPr>
          <w:szCs w:val="28"/>
        </w:rPr>
        <w:t>Резерв учебного времени можно использовать как между промежуто</w:t>
      </w:r>
      <w:r w:rsidR="00E91B18">
        <w:rPr>
          <w:szCs w:val="28"/>
        </w:rPr>
        <w:t>чной аттестацией, так и после ее</w:t>
      </w:r>
      <w:r w:rsidRPr="00E167D2">
        <w:rPr>
          <w:szCs w:val="28"/>
        </w:rPr>
        <w:t xml:space="preserve"> окончания с целью обеспечения обучающихся самостоятельной работой на период летних каникул.</w:t>
      </w:r>
    </w:p>
    <w:p w14:paraId="4D9D7C8F" w14:textId="77777777" w:rsidR="007E11F0" w:rsidRDefault="005B27A3" w:rsidP="007E11F0">
      <w:pPr>
        <w:spacing w:line="360" w:lineRule="auto"/>
        <w:ind w:firstLine="708"/>
        <w:jc w:val="both"/>
        <w:rPr>
          <w:szCs w:val="28"/>
        </w:rPr>
      </w:pPr>
      <w:r w:rsidRPr="00E167D2">
        <w:rPr>
          <w:szCs w:val="28"/>
        </w:rPr>
        <w:t xml:space="preserve">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w:t>
      </w:r>
      <w:r w:rsidRPr="00E167D2">
        <w:rPr>
          <w:szCs w:val="28"/>
        </w:rPr>
        <w:lastRenderedPageBreak/>
        <w:t>может определяться с учетом сложившихся педагогических традиций, методической целесообразности и индивидуальных способностей ученика.</w:t>
      </w:r>
    </w:p>
    <w:p w14:paraId="1A1BB315" w14:textId="77777777" w:rsidR="007E11F0" w:rsidRDefault="005B27A3" w:rsidP="007E11F0">
      <w:pPr>
        <w:spacing w:line="360" w:lineRule="auto"/>
        <w:ind w:firstLine="708"/>
        <w:jc w:val="both"/>
        <w:rPr>
          <w:szCs w:val="28"/>
        </w:rPr>
      </w:pPr>
      <w:r w:rsidRPr="00E167D2">
        <w:rPr>
          <w:szCs w:val="28"/>
        </w:rPr>
        <w:t>Самостоятельные занятия должны быть регулярными и систематическими.</w:t>
      </w:r>
    </w:p>
    <w:p w14:paraId="78CA7976" w14:textId="77777777" w:rsidR="007E11F0" w:rsidRDefault="005B27A3" w:rsidP="007E11F0">
      <w:pPr>
        <w:spacing w:line="360" w:lineRule="auto"/>
        <w:ind w:firstLine="708"/>
        <w:jc w:val="both"/>
        <w:rPr>
          <w:szCs w:val="28"/>
        </w:rPr>
      </w:pPr>
      <w:r w:rsidRPr="00E167D2">
        <w:rPr>
          <w:szCs w:val="28"/>
        </w:rPr>
        <w:t>Аудиторная</w:t>
      </w:r>
      <w:r w:rsidRPr="00E167D2">
        <w:rPr>
          <w:szCs w:val="28"/>
        </w:rPr>
        <w:tab/>
        <w:t>нагрузка</w:t>
      </w:r>
      <w:r w:rsidRPr="00E167D2">
        <w:rPr>
          <w:szCs w:val="28"/>
        </w:rPr>
        <w:tab/>
        <w:t>по</w:t>
      </w:r>
      <w:r w:rsidRPr="00E167D2">
        <w:rPr>
          <w:szCs w:val="28"/>
        </w:rPr>
        <w:tab/>
        <w:t>учебному</w:t>
      </w:r>
      <w:r w:rsidRPr="00E167D2">
        <w:rPr>
          <w:szCs w:val="28"/>
        </w:rPr>
        <w:tab/>
        <w:t>предмету</w:t>
      </w:r>
      <w:r w:rsidRPr="00E167D2">
        <w:rPr>
          <w:szCs w:val="28"/>
        </w:rPr>
        <w:tab/>
        <w:t>обязат</w:t>
      </w:r>
      <w:r w:rsidR="007E11F0">
        <w:rPr>
          <w:szCs w:val="28"/>
        </w:rPr>
        <w:t xml:space="preserve">ельной </w:t>
      </w:r>
      <w:r w:rsidRPr="00E167D2">
        <w:rPr>
          <w:szCs w:val="28"/>
        </w:rPr>
        <w:t xml:space="preserve">части образовательной </w:t>
      </w:r>
      <w:r w:rsidR="00386801" w:rsidRPr="00E167D2">
        <w:rPr>
          <w:szCs w:val="28"/>
        </w:rPr>
        <w:t xml:space="preserve">программы в </w:t>
      </w:r>
      <w:r w:rsidR="007E11F0">
        <w:rPr>
          <w:szCs w:val="28"/>
        </w:rPr>
        <w:t xml:space="preserve">области искусств распределяется по </w:t>
      </w:r>
      <w:r w:rsidRPr="00E167D2">
        <w:rPr>
          <w:szCs w:val="28"/>
        </w:rPr>
        <w:t>годам обучения с учетом общего объема аудиторного времени, предусмотренного на учебный предмет ФГТ.</w:t>
      </w:r>
    </w:p>
    <w:p w14:paraId="7A11BF16" w14:textId="77777777" w:rsidR="007E11F0" w:rsidRDefault="005B27A3" w:rsidP="007E11F0">
      <w:pPr>
        <w:spacing w:line="360" w:lineRule="auto"/>
        <w:ind w:firstLine="708"/>
        <w:jc w:val="both"/>
        <w:rPr>
          <w:szCs w:val="28"/>
        </w:rPr>
      </w:pPr>
      <w:r w:rsidRPr="00E167D2">
        <w:rPr>
          <w:szCs w:val="28"/>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10346E58" w14:textId="77777777" w:rsidR="007E11F0" w:rsidRDefault="005B27A3" w:rsidP="007E11F0">
      <w:pPr>
        <w:spacing w:line="360" w:lineRule="auto"/>
        <w:ind w:firstLine="708"/>
        <w:jc w:val="both"/>
        <w:rPr>
          <w:szCs w:val="28"/>
        </w:rPr>
      </w:pPr>
      <w:r w:rsidRPr="00E167D2">
        <w:rPr>
          <w:i/>
          <w:szCs w:val="28"/>
        </w:rPr>
        <w:t>Виды внеаудиторной работы</w:t>
      </w:r>
      <w:r w:rsidRPr="00E167D2">
        <w:rPr>
          <w:szCs w:val="28"/>
        </w:rPr>
        <w:t>: выполнение домашнего задания; подготовка к концертным выступлениям; посещение учреждений культуры (филармоний, театров, концертных залов и др.); участие обучающихся в концертах, творческих мероприятиях и культурно-просветительской деятельности образовательного учреждения и др.</w:t>
      </w:r>
    </w:p>
    <w:p w14:paraId="5126ABEB" w14:textId="4679E8BB" w:rsidR="005B27A3" w:rsidRPr="007E11F0" w:rsidRDefault="005B27A3" w:rsidP="007E11F0">
      <w:pPr>
        <w:spacing w:line="360" w:lineRule="auto"/>
        <w:ind w:firstLine="708"/>
        <w:jc w:val="both"/>
        <w:rPr>
          <w:rFonts w:eastAsiaTheme="minorEastAsia"/>
          <w:szCs w:val="28"/>
        </w:rPr>
      </w:pPr>
      <w:r w:rsidRPr="00E167D2">
        <w:rPr>
          <w:szCs w:val="28"/>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598AC55A" w14:textId="39A1B35C" w:rsidR="005B27A3" w:rsidRPr="00E167D2" w:rsidRDefault="005B27A3" w:rsidP="00E167D2">
      <w:pPr>
        <w:spacing w:line="360" w:lineRule="auto"/>
        <w:rPr>
          <w:b/>
          <w:i/>
          <w:szCs w:val="28"/>
        </w:rPr>
      </w:pPr>
      <w:r w:rsidRPr="00E167D2">
        <w:rPr>
          <w:b/>
          <w:i/>
          <w:szCs w:val="28"/>
        </w:rPr>
        <w:t xml:space="preserve">2. </w:t>
      </w:r>
      <w:r w:rsidR="005978A2" w:rsidRPr="00E167D2">
        <w:rPr>
          <w:b/>
          <w:i/>
          <w:szCs w:val="28"/>
        </w:rPr>
        <w:t>Годовые требования по классам</w:t>
      </w:r>
    </w:p>
    <w:p w14:paraId="3BC1FA0B" w14:textId="406AFA79" w:rsidR="005B27A3" w:rsidRPr="00E167D2" w:rsidRDefault="005B27A3" w:rsidP="007E11F0">
      <w:pPr>
        <w:spacing w:line="360" w:lineRule="auto"/>
        <w:jc w:val="center"/>
        <w:rPr>
          <w:b/>
          <w:szCs w:val="28"/>
        </w:rPr>
      </w:pPr>
      <w:r w:rsidRPr="00E167D2">
        <w:rPr>
          <w:b/>
          <w:szCs w:val="28"/>
        </w:rPr>
        <w:t xml:space="preserve">Срок обучения – </w:t>
      </w:r>
      <w:r w:rsidR="00E91B18">
        <w:rPr>
          <w:b/>
          <w:szCs w:val="28"/>
        </w:rPr>
        <w:t>8 (</w:t>
      </w:r>
      <w:r w:rsidRPr="00E167D2">
        <w:rPr>
          <w:b/>
          <w:szCs w:val="28"/>
        </w:rPr>
        <w:t>9</w:t>
      </w:r>
      <w:r w:rsidR="00E91B18">
        <w:rPr>
          <w:b/>
          <w:szCs w:val="28"/>
        </w:rPr>
        <w:t>)</w:t>
      </w:r>
      <w:r w:rsidRPr="00E167D2">
        <w:rPr>
          <w:b/>
          <w:szCs w:val="28"/>
        </w:rPr>
        <w:t xml:space="preserve"> лет</w:t>
      </w:r>
    </w:p>
    <w:p w14:paraId="21E3E514" w14:textId="7C067928" w:rsidR="00AE0DE8" w:rsidRPr="00E167D2" w:rsidRDefault="00AE0DE8" w:rsidP="00E167D2">
      <w:pPr>
        <w:spacing w:line="360" w:lineRule="auto"/>
        <w:jc w:val="center"/>
        <w:rPr>
          <w:b/>
          <w:szCs w:val="28"/>
        </w:rPr>
      </w:pPr>
      <w:r w:rsidRPr="00E167D2">
        <w:rPr>
          <w:b/>
          <w:szCs w:val="28"/>
        </w:rPr>
        <w:t>Первый класс</w:t>
      </w:r>
    </w:p>
    <w:p w14:paraId="6CF5F0C8" w14:textId="77777777" w:rsidR="00F171EA" w:rsidRPr="00E167D2" w:rsidRDefault="00AE0DE8" w:rsidP="00E167D2">
      <w:pPr>
        <w:spacing w:line="360" w:lineRule="auto"/>
        <w:ind w:firstLine="708"/>
        <w:jc w:val="both"/>
        <w:rPr>
          <w:szCs w:val="28"/>
        </w:rPr>
      </w:pPr>
      <w:r w:rsidRPr="00E167D2">
        <w:rPr>
          <w:szCs w:val="28"/>
        </w:rPr>
        <w:t xml:space="preserve">Развитие музыкально-слуховых представлений и музыкально-образного мышления. Работа над постановкой, организацией целесообразных игровых движений. Освоение нотной грамоты, чтения нот в басовом ключе, простейшее динамические, штриховые и аппликатурные обозначения. Изучение простейших видов штрихов: деташе целым смычком и его частями, легато две и четыре ноты на смычок, комбинированные штрихи, переход со струны на струну. Качество звучания, интонация, ритм. Несложные упражнения для левой </w:t>
      </w:r>
      <w:r w:rsidRPr="00E167D2">
        <w:rPr>
          <w:szCs w:val="28"/>
        </w:rPr>
        <w:lastRenderedPageBreak/>
        <w:t>руки: опускание и снятие пальцев.</w:t>
      </w:r>
      <w:r w:rsidR="00C012DD" w:rsidRPr="00E167D2">
        <w:rPr>
          <w:szCs w:val="28"/>
        </w:rPr>
        <w:t xml:space="preserve"> Гаммы и трезвучия в наиболее ле</w:t>
      </w:r>
      <w:r w:rsidRPr="00E167D2">
        <w:rPr>
          <w:szCs w:val="28"/>
        </w:rPr>
        <w:t>гких тональностях. Исполнение народных мелодий и несложных пьес.</w:t>
      </w:r>
    </w:p>
    <w:p w14:paraId="6B719D6F" w14:textId="77777777" w:rsidR="00F171EA" w:rsidRPr="00E167D2" w:rsidRDefault="00F171EA" w:rsidP="00E167D2">
      <w:pPr>
        <w:spacing w:line="360" w:lineRule="auto"/>
        <w:ind w:firstLine="708"/>
        <w:jc w:val="both"/>
        <w:rPr>
          <w:szCs w:val="28"/>
        </w:rPr>
      </w:pPr>
      <w:r w:rsidRPr="00E167D2">
        <w:rPr>
          <w:szCs w:val="28"/>
        </w:rPr>
        <w:t>В течение учебного года обучающийся должен освоить:</w:t>
      </w:r>
    </w:p>
    <w:p w14:paraId="7B11E4EF" w14:textId="0FB7520C" w:rsidR="00F171EA" w:rsidRPr="00E167D2" w:rsidRDefault="00E17732" w:rsidP="00E167D2">
      <w:pPr>
        <w:spacing w:line="360" w:lineRule="auto"/>
        <w:jc w:val="both"/>
        <w:rPr>
          <w:szCs w:val="28"/>
        </w:rPr>
      </w:pPr>
      <w:r>
        <w:rPr>
          <w:szCs w:val="28"/>
        </w:rPr>
        <w:t>‒</w:t>
      </w:r>
      <w:r w:rsidR="00F171EA" w:rsidRPr="00E167D2">
        <w:rPr>
          <w:szCs w:val="28"/>
        </w:rPr>
        <w:t xml:space="preserve"> 2-4 мажорных и минорных гамм и арпеджио;</w:t>
      </w:r>
    </w:p>
    <w:p w14:paraId="29BA37F7" w14:textId="732903E3" w:rsidR="00F171EA" w:rsidRPr="00E167D2" w:rsidRDefault="00E17732" w:rsidP="00E167D2">
      <w:pPr>
        <w:spacing w:line="360" w:lineRule="auto"/>
        <w:jc w:val="both"/>
        <w:rPr>
          <w:szCs w:val="28"/>
        </w:rPr>
      </w:pPr>
      <w:r>
        <w:rPr>
          <w:szCs w:val="28"/>
        </w:rPr>
        <w:t>‒</w:t>
      </w:r>
      <w:r w:rsidR="00F171EA" w:rsidRPr="00E167D2">
        <w:rPr>
          <w:szCs w:val="28"/>
        </w:rPr>
        <w:t xml:space="preserve"> 6-8 этюдов;</w:t>
      </w:r>
    </w:p>
    <w:p w14:paraId="56368C6A" w14:textId="60CDD3E0" w:rsidR="00F171EA" w:rsidRPr="00E167D2" w:rsidRDefault="00E17732" w:rsidP="00E167D2">
      <w:pPr>
        <w:spacing w:line="360" w:lineRule="auto"/>
        <w:jc w:val="both"/>
        <w:rPr>
          <w:szCs w:val="28"/>
        </w:rPr>
      </w:pPr>
      <w:r>
        <w:rPr>
          <w:szCs w:val="28"/>
        </w:rPr>
        <w:t>‒</w:t>
      </w:r>
      <w:r w:rsidR="00F171EA" w:rsidRPr="00E167D2">
        <w:rPr>
          <w:szCs w:val="28"/>
        </w:rPr>
        <w:t xml:space="preserve"> 6-8 пьес</w:t>
      </w:r>
      <w:r w:rsidR="007A6AB0" w:rsidRPr="00E167D2">
        <w:rPr>
          <w:szCs w:val="28"/>
        </w:rPr>
        <w:t>.</w:t>
      </w:r>
    </w:p>
    <w:p w14:paraId="5AC51297" w14:textId="182CF938" w:rsidR="00F171EA" w:rsidRPr="000A2C3B" w:rsidRDefault="00F171EA" w:rsidP="000A2C3B">
      <w:pPr>
        <w:spacing w:line="360" w:lineRule="auto"/>
        <w:rPr>
          <w:b/>
          <w:i/>
          <w:szCs w:val="28"/>
        </w:rPr>
      </w:pPr>
      <w:r w:rsidRPr="000A2C3B">
        <w:rPr>
          <w:b/>
          <w:i/>
          <w:szCs w:val="28"/>
        </w:rPr>
        <w:t>Примеры программ переводного экзамена</w:t>
      </w:r>
    </w:p>
    <w:p w14:paraId="22694F2F" w14:textId="4CD102DF" w:rsidR="00F171EA" w:rsidRPr="000A2C3B" w:rsidRDefault="00F171EA" w:rsidP="00E17732">
      <w:pPr>
        <w:spacing w:line="360" w:lineRule="auto"/>
        <w:jc w:val="both"/>
        <w:rPr>
          <w:i/>
          <w:szCs w:val="28"/>
        </w:rPr>
      </w:pPr>
      <w:r w:rsidRPr="000A2C3B">
        <w:rPr>
          <w:i/>
          <w:szCs w:val="28"/>
        </w:rPr>
        <w:t>Первый вариант</w:t>
      </w:r>
    </w:p>
    <w:p w14:paraId="343EBD95" w14:textId="77777777" w:rsidR="00F171EA" w:rsidRPr="00E167D2" w:rsidRDefault="00F171EA" w:rsidP="00E17732">
      <w:pPr>
        <w:spacing w:line="360" w:lineRule="auto"/>
        <w:jc w:val="both"/>
        <w:rPr>
          <w:szCs w:val="28"/>
        </w:rPr>
      </w:pPr>
      <w:r w:rsidRPr="00E167D2">
        <w:rPr>
          <w:szCs w:val="28"/>
        </w:rPr>
        <w:t>А. Филиппенко Цыплята</w:t>
      </w:r>
    </w:p>
    <w:p w14:paraId="74484D49" w14:textId="77777777" w:rsidR="00F171EA" w:rsidRPr="00E167D2" w:rsidRDefault="00F171EA" w:rsidP="00E17732">
      <w:pPr>
        <w:spacing w:line="360" w:lineRule="auto"/>
        <w:jc w:val="both"/>
        <w:rPr>
          <w:szCs w:val="28"/>
        </w:rPr>
      </w:pPr>
      <w:r w:rsidRPr="00E167D2">
        <w:rPr>
          <w:szCs w:val="28"/>
        </w:rPr>
        <w:t>В. Моцарт Аллегретто</w:t>
      </w:r>
    </w:p>
    <w:p w14:paraId="664F1195" w14:textId="282B9019" w:rsidR="00F171EA" w:rsidRPr="00E167D2" w:rsidRDefault="00F171EA" w:rsidP="00E17732">
      <w:pPr>
        <w:spacing w:line="360" w:lineRule="auto"/>
        <w:jc w:val="both"/>
        <w:rPr>
          <w:szCs w:val="28"/>
        </w:rPr>
      </w:pPr>
      <w:proofErr w:type="spellStart"/>
      <w:r w:rsidRPr="00E167D2">
        <w:rPr>
          <w:szCs w:val="28"/>
        </w:rPr>
        <w:t>Р.н.п</w:t>
      </w:r>
      <w:proofErr w:type="spellEnd"/>
      <w:r w:rsidRPr="00E167D2">
        <w:rPr>
          <w:szCs w:val="28"/>
        </w:rPr>
        <w:t xml:space="preserve">. </w:t>
      </w:r>
      <w:proofErr w:type="gramStart"/>
      <w:r w:rsidRPr="00E167D2">
        <w:rPr>
          <w:szCs w:val="28"/>
        </w:rPr>
        <w:t>Петушок (</w:t>
      </w:r>
      <w:proofErr w:type="spellStart"/>
      <w:r w:rsidRPr="00E167D2">
        <w:rPr>
          <w:szCs w:val="28"/>
        </w:rPr>
        <w:t>гарм</w:t>
      </w:r>
      <w:proofErr w:type="spellEnd"/>
      <w:r w:rsidRPr="00E167D2">
        <w:rPr>
          <w:szCs w:val="28"/>
        </w:rPr>
        <w:t>.</w:t>
      </w:r>
      <w:proofErr w:type="gramEnd"/>
      <w:r w:rsidRPr="00E167D2">
        <w:rPr>
          <w:szCs w:val="28"/>
        </w:rPr>
        <w:t xml:space="preserve"> </w:t>
      </w:r>
      <w:proofErr w:type="gramStart"/>
      <w:r w:rsidRPr="00E167D2">
        <w:rPr>
          <w:szCs w:val="28"/>
        </w:rPr>
        <w:t>М. Карасева)</w:t>
      </w:r>
      <w:proofErr w:type="gramEnd"/>
    </w:p>
    <w:p w14:paraId="5821F359" w14:textId="77777777" w:rsidR="00F171EA" w:rsidRPr="000A2C3B" w:rsidRDefault="00F171EA" w:rsidP="00E17732">
      <w:pPr>
        <w:spacing w:line="360" w:lineRule="auto"/>
        <w:jc w:val="both"/>
        <w:rPr>
          <w:i/>
          <w:szCs w:val="28"/>
        </w:rPr>
      </w:pPr>
      <w:r w:rsidRPr="000A2C3B">
        <w:rPr>
          <w:i/>
          <w:szCs w:val="28"/>
        </w:rPr>
        <w:t>Второй вариант</w:t>
      </w:r>
    </w:p>
    <w:p w14:paraId="2530B862" w14:textId="5406E0D4" w:rsidR="00F171EA" w:rsidRPr="00E167D2" w:rsidRDefault="00F171EA" w:rsidP="00E17732">
      <w:pPr>
        <w:spacing w:line="360" w:lineRule="auto"/>
        <w:jc w:val="both"/>
        <w:rPr>
          <w:b/>
          <w:i/>
          <w:szCs w:val="28"/>
        </w:rPr>
      </w:pPr>
      <w:proofErr w:type="spellStart"/>
      <w:r w:rsidRPr="00E167D2">
        <w:rPr>
          <w:szCs w:val="28"/>
        </w:rPr>
        <w:t>Укр.н.п</w:t>
      </w:r>
      <w:proofErr w:type="spellEnd"/>
      <w:r w:rsidRPr="00E167D2">
        <w:rPr>
          <w:szCs w:val="28"/>
        </w:rPr>
        <w:t>. Как на тоненький ледок</w:t>
      </w:r>
    </w:p>
    <w:p w14:paraId="3E0740B5" w14:textId="446A0543" w:rsidR="00F171EA" w:rsidRPr="00E167D2" w:rsidRDefault="00F171EA" w:rsidP="00E17732">
      <w:pPr>
        <w:spacing w:line="360" w:lineRule="auto"/>
        <w:jc w:val="both"/>
        <w:rPr>
          <w:b/>
          <w:i/>
          <w:szCs w:val="28"/>
        </w:rPr>
      </w:pPr>
      <w:proofErr w:type="spellStart"/>
      <w:r w:rsidRPr="00E167D2">
        <w:rPr>
          <w:szCs w:val="28"/>
        </w:rPr>
        <w:t>Укр.н.п</w:t>
      </w:r>
      <w:proofErr w:type="spellEnd"/>
      <w:r w:rsidRPr="00E167D2">
        <w:rPr>
          <w:szCs w:val="28"/>
        </w:rPr>
        <w:t xml:space="preserve">. Лисичка </w:t>
      </w:r>
    </w:p>
    <w:p w14:paraId="6B041D23" w14:textId="10EC0EB9" w:rsidR="00F171EA" w:rsidRPr="00E167D2" w:rsidRDefault="00F171EA" w:rsidP="00E17732">
      <w:pPr>
        <w:spacing w:line="360" w:lineRule="auto"/>
        <w:jc w:val="both"/>
        <w:rPr>
          <w:szCs w:val="28"/>
        </w:rPr>
      </w:pPr>
      <w:r w:rsidRPr="00E167D2">
        <w:rPr>
          <w:szCs w:val="28"/>
        </w:rPr>
        <w:t>В. Калинников Журавель</w:t>
      </w:r>
    </w:p>
    <w:p w14:paraId="51C751CF" w14:textId="77777777" w:rsidR="00F171EA" w:rsidRPr="000A2C3B" w:rsidRDefault="00F171EA" w:rsidP="00E17732">
      <w:pPr>
        <w:spacing w:line="360" w:lineRule="auto"/>
        <w:jc w:val="both"/>
        <w:rPr>
          <w:i/>
          <w:szCs w:val="28"/>
        </w:rPr>
      </w:pPr>
      <w:r w:rsidRPr="000A2C3B">
        <w:rPr>
          <w:i/>
          <w:szCs w:val="28"/>
        </w:rPr>
        <w:t>Третий вариант</w:t>
      </w:r>
    </w:p>
    <w:p w14:paraId="628F1590" w14:textId="77777777" w:rsidR="00F171EA" w:rsidRPr="00E167D2" w:rsidRDefault="00F171EA" w:rsidP="00E17732">
      <w:pPr>
        <w:spacing w:line="360" w:lineRule="auto"/>
        <w:jc w:val="both"/>
        <w:rPr>
          <w:b/>
          <w:i/>
          <w:szCs w:val="28"/>
        </w:rPr>
      </w:pPr>
      <w:r w:rsidRPr="00E167D2">
        <w:rPr>
          <w:szCs w:val="28"/>
        </w:rPr>
        <w:t>Д. Кабалевский   Марш</w:t>
      </w:r>
    </w:p>
    <w:p w14:paraId="4B2A5D3B" w14:textId="77777777" w:rsidR="00F171EA" w:rsidRPr="00E167D2" w:rsidRDefault="00F171EA" w:rsidP="00E17732">
      <w:pPr>
        <w:spacing w:line="360" w:lineRule="auto"/>
        <w:jc w:val="both"/>
        <w:rPr>
          <w:b/>
          <w:i/>
          <w:szCs w:val="28"/>
        </w:rPr>
      </w:pPr>
      <w:proofErr w:type="spellStart"/>
      <w:r w:rsidRPr="00E167D2">
        <w:rPr>
          <w:szCs w:val="28"/>
        </w:rPr>
        <w:t>Р.н.п</w:t>
      </w:r>
      <w:proofErr w:type="spellEnd"/>
      <w:r w:rsidRPr="00E167D2">
        <w:rPr>
          <w:szCs w:val="28"/>
        </w:rPr>
        <w:t>. Там за речкой, там за перевалом</w:t>
      </w:r>
    </w:p>
    <w:p w14:paraId="13137892" w14:textId="52F93464" w:rsidR="00AE0DE8" w:rsidRPr="000A2C3B" w:rsidRDefault="00F171EA" w:rsidP="000A2C3B">
      <w:pPr>
        <w:spacing w:line="360" w:lineRule="auto"/>
        <w:jc w:val="both"/>
        <w:rPr>
          <w:b/>
          <w:i/>
          <w:szCs w:val="28"/>
        </w:rPr>
      </w:pPr>
      <w:proofErr w:type="spellStart"/>
      <w:r w:rsidRPr="00E167D2">
        <w:rPr>
          <w:szCs w:val="28"/>
        </w:rPr>
        <w:t>Чеш</w:t>
      </w:r>
      <w:proofErr w:type="spellEnd"/>
      <w:r w:rsidRPr="00E167D2">
        <w:rPr>
          <w:szCs w:val="28"/>
        </w:rPr>
        <w:t xml:space="preserve">. н. п. Богатый жених </w:t>
      </w:r>
    </w:p>
    <w:p w14:paraId="5D93BE83" w14:textId="1C733716" w:rsidR="00854790" w:rsidRPr="00E167D2" w:rsidRDefault="00854790" w:rsidP="00E167D2">
      <w:pPr>
        <w:spacing w:line="360" w:lineRule="auto"/>
        <w:ind w:firstLine="708"/>
        <w:jc w:val="center"/>
        <w:rPr>
          <w:b/>
          <w:szCs w:val="28"/>
        </w:rPr>
      </w:pPr>
      <w:r w:rsidRPr="00E167D2">
        <w:rPr>
          <w:b/>
          <w:szCs w:val="28"/>
        </w:rPr>
        <w:t>Второй класс</w:t>
      </w:r>
    </w:p>
    <w:p w14:paraId="1B155539" w14:textId="6D5B9FF8" w:rsidR="00854790" w:rsidRPr="00E167D2" w:rsidRDefault="00854790" w:rsidP="00E167D2">
      <w:pPr>
        <w:spacing w:line="360" w:lineRule="auto"/>
        <w:ind w:firstLine="708"/>
        <w:jc w:val="both"/>
        <w:rPr>
          <w:szCs w:val="28"/>
        </w:rPr>
      </w:pPr>
      <w:r w:rsidRPr="00E167D2">
        <w:rPr>
          <w:szCs w:val="28"/>
        </w:rPr>
        <w:t>Дальнейшая работа над развитием музыкально-образного мышления. Продолжение работы над постановочно-двигательными навыками, интонацией, звукоизвлечением и ритмом. Повышение требовательности к качеству исполнения штрихов: деташе, легато до 4-8 нот на смычок и их сочетание в медленном и более подвижном темпе. Несимметричные штрихи, акценты, триоли, пунктирный ритм. Простейшие виды двойных нот (с применением открытых струн), закрепление навыка широкого расположения пальцев на грифе (1-й и 2-й виды). Изучение IV позиции, выработка начальных навыков переходов. Навыки самостоятельного несложного разбора нотного материала, игра в ансамбле. Подготовка к изучению крупной формы.</w:t>
      </w:r>
    </w:p>
    <w:p w14:paraId="35BE97E0" w14:textId="66A08508" w:rsidR="00E75DCC" w:rsidRPr="00E167D2" w:rsidRDefault="00E75DCC" w:rsidP="00E167D2">
      <w:pPr>
        <w:spacing w:line="360" w:lineRule="auto"/>
        <w:ind w:firstLine="708"/>
        <w:jc w:val="both"/>
        <w:rPr>
          <w:szCs w:val="28"/>
        </w:rPr>
      </w:pPr>
      <w:r w:rsidRPr="00E167D2">
        <w:rPr>
          <w:szCs w:val="28"/>
        </w:rPr>
        <w:lastRenderedPageBreak/>
        <w:t>В течение учебного года обучающийся должен освоить:</w:t>
      </w:r>
    </w:p>
    <w:p w14:paraId="4F483BAA" w14:textId="45AB0D56" w:rsidR="00E75DCC" w:rsidRPr="00E167D2" w:rsidRDefault="00E17732" w:rsidP="00E167D2">
      <w:pPr>
        <w:spacing w:line="360" w:lineRule="auto"/>
        <w:jc w:val="both"/>
        <w:rPr>
          <w:szCs w:val="28"/>
        </w:rPr>
      </w:pPr>
      <w:r>
        <w:rPr>
          <w:szCs w:val="28"/>
        </w:rPr>
        <w:t>‒</w:t>
      </w:r>
      <w:r w:rsidR="00E75DCC" w:rsidRPr="00E167D2">
        <w:rPr>
          <w:szCs w:val="28"/>
        </w:rPr>
        <w:t xml:space="preserve"> 2-4 мажорных и минорных гамм и арпеджио; </w:t>
      </w:r>
    </w:p>
    <w:p w14:paraId="1755C8AB" w14:textId="74ACE1C7" w:rsidR="00E75DCC" w:rsidRPr="00E167D2" w:rsidRDefault="00E17732" w:rsidP="00E167D2">
      <w:pPr>
        <w:spacing w:line="360" w:lineRule="auto"/>
        <w:jc w:val="both"/>
        <w:rPr>
          <w:szCs w:val="28"/>
        </w:rPr>
      </w:pPr>
      <w:r>
        <w:rPr>
          <w:szCs w:val="28"/>
        </w:rPr>
        <w:t>‒</w:t>
      </w:r>
      <w:r w:rsidR="00E75DCC" w:rsidRPr="00E167D2">
        <w:rPr>
          <w:szCs w:val="28"/>
        </w:rPr>
        <w:t xml:space="preserve"> 6-8 этюдов;</w:t>
      </w:r>
    </w:p>
    <w:p w14:paraId="566DA3D3" w14:textId="132B75F2" w:rsidR="00E75DCC" w:rsidRPr="00E167D2" w:rsidRDefault="00E17732" w:rsidP="00E167D2">
      <w:pPr>
        <w:spacing w:line="360" w:lineRule="auto"/>
        <w:jc w:val="both"/>
        <w:rPr>
          <w:szCs w:val="28"/>
        </w:rPr>
      </w:pPr>
      <w:r>
        <w:rPr>
          <w:szCs w:val="28"/>
        </w:rPr>
        <w:t>‒</w:t>
      </w:r>
      <w:r w:rsidR="00E75DCC" w:rsidRPr="00E167D2">
        <w:rPr>
          <w:szCs w:val="28"/>
        </w:rPr>
        <w:t xml:space="preserve"> 4-6 пьес;</w:t>
      </w:r>
    </w:p>
    <w:p w14:paraId="72555105" w14:textId="7628B818" w:rsidR="0071560F" w:rsidRPr="00E167D2" w:rsidRDefault="00E17732" w:rsidP="00E167D2">
      <w:pPr>
        <w:spacing w:line="360" w:lineRule="auto"/>
        <w:jc w:val="both"/>
        <w:rPr>
          <w:szCs w:val="28"/>
        </w:rPr>
      </w:pPr>
      <w:r>
        <w:rPr>
          <w:szCs w:val="28"/>
        </w:rPr>
        <w:t>‒</w:t>
      </w:r>
      <w:r w:rsidR="00E75DCC" w:rsidRPr="00E167D2">
        <w:rPr>
          <w:szCs w:val="28"/>
        </w:rPr>
        <w:t xml:space="preserve"> 1 произведение крупной формы.</w:t>
      </w:r>
    </w:p>
    <w:p w14:paraId="4E122BAB" w14:textId="77777777" w:rsidR="0071560F" w:rsidRPr="000A2C3B" w:rsidRDefault="0071560F" w:rsidP="000A2C3B">
      <w:pPr>
        <w:spacing w:line="360" w:lineRule="auto"/>
        <w:rPr>
          <w:b/>
          <w:i/>
          <w:szCs w:val="28"/>
        </w:rPr>
      </w:pPr>
      <w:r w:rsidRPr="000A2C3B">
        <w:rPr>
          <w:b/>
          <w:i/>
          <w:szCs w:val="28"/>
        </w:rPr>
        <w:t>Примеры программ переводного экзамена</w:t>
      </w:r>
    </w:p>
    <w:p w14:paraId="50C54822" w14:textId="2A222CE5" w:rsidR="0071560F" w:rsidRPr="000A2C3B" w:rsidRDefault="0071560F" w:rsidP="00E167D2">
      <w:pPr>
        <w:spacing w:line="360" w:lineRule="auto"/>
        <w:jc w:val="both"/>
        <w:rPr>
          <w:i/>
          <w:szCs w:val="28"/>
        </w:rPr>
      </w:pPr>
      <w:r w:rsidRPr="000A2C3B">
        <w:rPr>
          <w:i/>
          <w:szCs w:val="28"/>
        </w:rPr>
        <w:t>Первый вариант</w:t>
      </w:r>
    </w:p>
    <w:p w14:paraId="3AD045C4" w14:textId="2FEE00F6" w:rsidR="001E6061" w:rsidRPr="00E167D2" w:rsidRDefault="001E6061" w:rsidP="00E167D2">
      <w:pPr>
        <w:spacing w:line="360" w:lineRule="auto"/>
        <w:jc w:val="both"/>
        <w:rPr>
          <w:szCs w:val="28"/>
        </w:rPr>
      </w:pPr>
      <w:proofErr w:type="spellStart"/>
      <w:r w:rsidRPr="00E167D2">
        <w:rPr>
          <w:szCs w:val="28"/>
        </w:rPr>
        <w:t>У</w:t>
      </w:r>
      <w:r w:rsidR="0048376B">
        <w:rPr>
          <w:szCs w:val="28"/>
        </w:rPr>
        <w:t>кр</w:t>
      </w:r>
      <w:r w:rsidRPr="00E167D2">
        <w:rPr>
          <w:szCs w:val="28"/>
        </w:rPr>
        <w:t>.н.п</w:t>
      </w:r>
      <w:proofErr w:type="spellEnd"/>
      <w:r w:rsidRPr="00E167D2">
        <w:rPr>
          <w:szCs w:val="28"/>
        </w:rPr>
        <w:t>. Коляда</w:t>
      </w:r>
    </w:p>
    <w:p w14:paraId="7F2B6B06" w14:textId="23087EDB" w:rsidR="00AE0DE8" w:rsidRPr="00E167D2" w:rsidRDefault="00AE2096" w:rsidP="00E167D2">
      <w:pPr>
        <w:spacing w:line="360" w:lineRule="auto"/>
        <w:jc w:val="both"/>
        <w:rPr>
          <w:szCs w:val="28"/>
        </w:rPr>
      </w:pPr>
      <w:r w:rsidRPr="00E167D2">
        <w:rPr>
          <w:szCs w:val="28"/>
        </w:rPr>
        <w:t xml:space="preserve">Ф. Шуберт </w:t>
      </w:r>
      <w:r w:rsidR="001E6061" w:rsidRPr="00E167D2">
        <w:rPr>
          <w:szCs w:val="28"/>
        </w:rPr>
        <w:t>Колыбельная</w:t>
      </w:r>
    </w:p>
    <w:p w14:paraId="494C9539" w14:textId="5E96B7EA" w:rsidR="001E6061" w:rsidRPr="000A2C3B" w:rsidRDefault="001E6061" w:rsidP="00E167D2">
      <w:pPr>
        <w:spacing w:line="360" w:lineRule="auto"/>
        <w:jc w:val="both"/>
        <w:rPr>
          <w:i/>
          <w:szCs w:val="28"/>
        </w:rPr>
      </w:pPr>
      <w:r w:rsidRPr="000A2C3B">
        <w:rPr>
          <w:i/>
          <w:szCs w:val="28"/>
        </w:rPr>
        <w:t>Второй вариант</w:t>
      </w:r>
    </w:p>
    <w:p w14:paraId="673370D8" w14:textId="7518C556" w:rsidR="001E6061" w:rsidRPr="00E167D2" w:rsidRDefault="00AE2096" w:rsidP="00E167D2">
      <w:pPr>
        <w:spacing w:line="360" w:lineRule="auto"/>
        <w:rPr>
          <w:szCs w:val="28"/>
        </w:rPr>
      </w:pPr>
      <w:r w:rsidRPr="00E167D2">
        <w:rPr>
          <w:szCs w:val="28"/>
        </w:rPr>
        <w:t xml:space="preserve">Л. Бетховен </w:t>
      </w:r>
      <w:r w:rsidR="001E6061" w:rsidRPr="00E167D2">
        <w:rPr>
          <w:szCs w:val="28"/>
        </w:rPr>
        <w:t>Контрданс №2</w:t>
      </w:r>
    </w:p>
    <w:p w14:paraId="57D12105" w14:textId="5C736D00" w:rsidR="001E6061" w:rsidRPr="00E167D2" w:rsidRDefault="00AE2096" w:rsidP="00E167D2">
      <w:pPr>
        <w:spacing w:line="360" w:lineRule="auto"/>
        <w:rPr>
          <w:szCs w:val="28"/>
        </w:rPr>
      </w:pPr>
      <w:r w:rsidRPr="00E167D2">
        <w:rPr>
          <w:szCs w:val="28"/>
        </w:rPr>
        <w:t xml:space="preserve">Й. Брамс </w:t>
      </w:r>
      <w:r w:rsidR="001E6061" w:rsidRPr="00E167D2">
        <w:rPr>
          <w:szCs w:val="28"/>
        </w:rPr>
        <w:t>Колыбельная</w:t>
      </w:r>
    </w:p>
    <w:p w14:paraId="44D2A18C" w14:textId="77777777" w:rsidR="001E6061" w:rsidRPr="000A2C3B" w:rsidRDefault="001E6061" w:rsidP="00E167D2">
      <w:pPr>
        <w:spacing w:line="360" w:lineRule="auto"/>
        <w:rPr>
          <w:szCs w:val="28"/>
        </w:rPr>
      </w:pPr>
      <w:r w:rsidRPr="000A2C3B">
        <w:rPr>
          <w:i/>
          <w:szCs w:val="28"/>
        </w:rPr>
        <w:t xml:space="preserve">Третий вариант </w:t>
      </w:r>
    </w:p>
    <w:p w14:paraId="1F2BC277" w14:textId="3D5BB1B3" w:rsidR="00660FC8" w:rsidRPr="00E167D2" w:rsidRDefault="001E6061" w:rsidP="000A2C3B">
      <w:pPr>
        <w:spacing w:line="360" w:lineRule="auto"/>
        <w:rPr>
          <w:szCs w:val="28"/>
        </w:rPr>
      </w:pPr>
      <w:r w:rsidRPr="00E167D2">
        <w:rPr>
          <w:szCs w:val="28"/>
        </w:rPr>
        <w:t>Гендель Г. Гавот с вариациями</w:t>
      </w:r>
    </w:p>
    <w:p w14:paraId="6CD01E81" w14:textId="353CC380" w:rsidR="00660FC8" w:rsidRPr="00E167D2" w:rsidRDefault="00660FC8" w:rsidP="00E167D2">
      <w:pPr>
        <w:spacing w:line="360" w:lineRule="auto"/>
        <w:jc w:val="center"/>
        <w:rPr>
          <w:b/>
          <w:szCs w:val="28"/>
        </w:rPr>
      </w:pPr>
      <w:r w:rsidRPr="00E167D2">
        <w:rPr>
          <w:b/>
          <w:szCs w:val="28"/>
        </w:rPr>
        <w:t>Третий класс</w:t>
      </w:r>
    </w:p>
    <w:p w14:paraId="0E435879" w14:textId="0A3C5D04" w:rsidR="001E6061" w:rsidRPr="00E167D2" w:rsidRDefault="001E6061" w:rsidP="00E167D2">
      <w:pPr>
        <w:spacing w:line="360" w:lineRule="auto"/>
        <w:jc w:val="both"/>
        <w:rPr>
          <w:szCs w:val="28"/>
        </w:rPr>
      </w:pPr>
      <w:r w:rsidRPr="00E167D2">
        <w:rPr>
          <w:szCs w:val="28"/>
        </w:rPr>
        <w:t xml:space="preserve"> </w:t>
      </w:r>
      <w:r w:rsidR="00660FC8" w:rsidRPr="00E167D2">
        <w:rPr>
          <w:szCs w:val="28"/>
        </w:rPr>
        <w:tab/>
        <w:t>Дальнейшая работа над развитием музыкально-образного мышления. Продолжение работы над постановочно-двигательными навыками, интонацией, звукоизвлечением и ритмом. Повышение требовательности к качеству исполнения штрихов: деташе, легато до восьми нот на смычок и их сочетание в медленном и более подвижном темпе. Изучение штриха мартле, стаккато, комбинированных штрихов. Изучение II, IV, V позиции, закрепление навыков переходов, смены позиций.  Освоение навыка вибрации. Знакомство с теноровым и скрипичным ключом. Несложные двойные ноты, натуральные флажолеты. Подготовительные упражнения к работе над трелью. Чтение с листа доступных пьес, игра в ансамбле, навыки настройки инструмента.</w:t>
      </w:r>
    </w:p>
    <w:p w14:paraId="48C90D50" w14:textId="055AE2E7" w:rsidR="00660FC8" w:rsidRPr="00E167D2" w:rsidRDefault="00660FC8" w:rsidP="00E167D2">
      <w:pPr>
        <w:spacing w:line="360" w:lineRule="auto"/>
        <w:jc w:val="both"/>
        <w:rPr>
          <w:szCs w:val="28"/>
        </w:rPr>
      </w:pPr>
      <w:r w:rsidRPr="00E167D2">
        <w:rPr>
          <w:szCs w:val="28"/>
        </w:rPr>
        <w:tab/>
        <w:t>В течение учебного года обучающийся должен освоить:</w:t>
      </w:r>
    </w:p>
    <w:p w14:paraId="416B8851" w14:textId="350F7F38" w:rsidR="00660FC8" w:rsidRPr="00E167D2" w:rsidRDefault="0048376B" w:rsidP="00E167D2">
      <w:pPr>
        <w:spacing w:line="360" w:lineRule="auto"/>
        <w:jc w:val="both"/>
        <w:rPr>
          <w:szCs w:val="28"/>
        </w:rPr>
      </w:pPr>
      <w:r>
        <w:rPr>
          <w:szCs w:val="28"/>
        </w:rPr>
        <w:t>‒</w:t>
      </w:r>
      <w:r w:rsidR="00660FC8" w:rsidRPr="00E167D2">
        <w:rPr>
          <w:szCs w:val="28"/>
        </w:rPr>
        <w:t xml:space="preserve"> 2-4 мажорных и минорных гамм и арпеджио; </w:t>
      </w:r>
    </w:p>
    <w:p w14:paraId="0B5BABF1" w14:textId="7449159B" w:rsidR="00660FC8" w:rsidRPr="00E167D2" w:rsidRDefault="0048376B" w:rsidP="00E167D2">
      <w:pPr>
        <w:spacing w:line="360" w:lineRule="auto"/>
        <w:jc w:val="both"/>
        <w:rPr>
          <w:szCs w:val="28"/>
        </w:rPr>
      </w:pPr>
      <w:r>
        <w:rPr>
          <w:szCs w:val="28"/>
        </w:rPr>
        <w:t>‒</w:t>
      </w:r>
      <w:r w:rsidR="00660FC8" w:rsidRPr="00E167D2">
        <w:rPr>
          <w:szCs w:val="28"/>
        </w:rPr>
        <w:t xml:space="preserve"> 6-8 этюдов;</w:t>
      </w:r>
    </w:p>
    <w:p w14:paraId="2CE3A210" w14:textId="4232E015" w:rsidR="00660FC8" w:rsidRPr="00E167D2" w:rsidRDefault="0048376B" w:rsidP="00E167D2">
      <w:pPr>
        <w:spacing w:line="360" w:lineRule="auto"/>
        <w:jc w:val="both"/>
        <w:rPr>
          <w:szCs w:val="28"/>
        </w:rPr>
      </w:pPr>
      <w:r>
        <w:rPr>
          <w:szCs w:val="28"/>
        </w:rPr>
        <w:t>‒</w:t>
      </w:r>
      <w:r w:rsidR="00660FC8" w:rsidRPr="00E167D2">
        <w:rPr>
          <w:szCs w:val="28"/>
        </w:rPr>
        <w:t xml:space="preserve"> 4-6 пьес;</w:t>
      </w:r>
    </w:p>
    <w:p w14:paraId="0ABF6494" w14:textId="78653869" w:rsidR="00660FC8" w:rsidRPr="00E167D2" w:rsidRDefault="0048376B" w:rsidP="00E167D2">
      <w:pPr>
        <w:spacing w:line="360" w:lineRule="auto"/>
        <w:jc w:val="both"/>
        <w:rPr>
          <w:szCs w:val="28"/>
        </w:rPr>
      </w:pPr>
      <w:r>
        <w:rPr>
          <w:szCs w:val="28"/>
        </w:rPr>
        <w:t>‒</w:t>
      </w:r>
      <w:r w:rsidR="00660FC8" w:rsidRPr="00E167D2">
        <w:rPr>
          <w:szCs w:val="28"/>
        </w:rPr>
        <w:t xml:space="preserve"> 1-2 произведения крупной формы.</w:t>
      </w:r>
    </w:p>
    <w:p w14:paraId="501B19FE" w14:textId="77777777" w:rsidR="0048376B" w:rsidRPr="000A2C3B" w:rsidRDefault="0048376B" w:rsidP="000A2C3B">
      <w:pPr>
        <w:spacing w:line="360" w:lineRule="auto"/>
        <w:rPr>
          <w:b/>
          <w:i/>
          <w:szCs w:val="28"/>
        </w:rPr>
      </w:pPr>
      <w:r w:rsidRPr="000A2C3B">
        <w:rPr>
          <w:b/>
          <w:i/>
          <w:szCs w:val="28"/>
        </w:rPr>
        <w:lastRenderedPageBreak/>
        <w:t>Примеры программ переводного экзамена</w:t>
      </w:r>
    </w:p>
    <w:p w14:paraId="3AC11298" w14:textId="77777777" w:rsidR="0048376B" w:rsidRPr="000A2C3B" w:rsidRDefault="0048376B" w:rsidP="0048376B">
      <w:pPr>
        <w:spacing w:line="360" w:lineRule="auto"/>
        <w:jc w:val="both"/>
        <w:rPr>
          <w:i/>
          <w:szCs w:val="28"/>
        </w:rPr>
      </w:pPr>
      <w:r w:rsidRPr="000A2C3B">
        <w:rPr>
          <w:i/>
          <w:szCs w:val="28"/>
        </w:rPr>
        <w:t>Первый вариант</w:t>
      </w:r>
    </w:p>
    <w:p w14:paraId="1BF32B96" w14:textId="77777777" w:rsidR="0048376B" w:rsidRPr="00E167D2" w:rsidRDefault="0048376B" w:rsidP="0048376B">
      <w:pPr>
        <w:spacing w:line="360" w:lineRule="auto"/>
        <w:jc w:val="both"/>
        <w:rPr>
          <w:szCs w:val="28"/>
        </w:rPr>
      </w:pPr>
      <w:r w:rsidRPr="00E167D2">
        <w:rPr>
          <w:szCs w:val="28"/>
        </w:rPr>
        <w:t>А. Варламов Красный сарафан</w:t>
      </w:r>
    </w:p>
    <w:p w14:paraId="5ADBCF37" w14:textId="77777777" w:rsidR="0048376B" w:rsidRPr="00E167D2" w:rsidRDefault="0048376B" w:rsidP="0048376B">
      <w:pPr>
        <w:spacing w:line="360" w:lineRule="auto"/>
        <w:jc w:val="both"/>
        <w:rPr>
          <w:szCs w:val="28"/>
        </w:rPr>
      </w:pPr>
      <w:r w:rsidRPr="00E167D2">
        <w:rPr>
          <w:szCs w:val="28"/>
        </w:rPr>
        <w:t>Л. Бетховен Контрданс № 1</w:t>
      </w:r>
    </w:p>
    <w:p w14:paraId="3DA953E3" w14:textId="77777777" w:rsidR="0048376B" w:rsidRPr="000A2C3B" w:rsidRDefault="0048376B" w:rsidP="0048376B">
      <w:pPr>
        <w:spacing w:line="360" w:lineRule="auto"/>
        <w:jc w:val="both"/>
        <w:rPr>
          <w:i/>
          <w:szCs w:val="28"/>
        </w:rPr>
      </w:pPr>
      <w:r w:rsidRPr="000A2C3B">
        <w:rPr>
          <w:i/>
          <w:szCs w:val="28"/>
        </w:rPr>
        <w:t>Второй вариант</w:t>
      </w:r>
    </w:p>
    <w:p w14:paraId="2403FC51" w14:textId="77777777" w:rsidR="0048376B" w:rsidRPr="00E167D2" w:rsidRDefault="0048376B" w:rsidP="0048376B">
      <w:pPr>
        <w:spacing w:line="360" w:lineRule="auto"/>
        <w:jc w:val="both"/>
        <w:rPr>
          <w:szCs w:val="28"/>
        </w:rPr>
      </w:pPr>
      <w:r w:rsidRPr="00E167D2">
        <w:rPr>
          <w:szCs w:val="28"/>
        </w:rPr>
        <w:t>И.С. Бах Менуэт</w:t>
      </w:r>
    </w:p>
    <w:p w14:paraId="47F36287" w14:textId="77777777" w:rsidR="0048376B" w:rsidRPr="00E167D2" w:rsidRDefault="0048376B" w:rsidP="0048376B">
      <w:pPr>
        <w:spacing w:line="360" w:lineRule="auto"/>
        <w:jc w:val="both"/>
        <w:rPr>
          <w:szCs w:val="28"/>
        </w:rPr>
      </w:pPr>
      <w:r w:rsidRPr="00E167D2">
        <w:rPr>
          <w:szCs w:val="28"/>
        </w:rPr>
        <w:t>Д. Шостакович Шарманка</w:t>
      </w:r>
    </w:p>
    <w:p w14:paraId="5F17AA3C" w14:textId="77777777" w:rsidR="0048376B" w:rsidRPr="000A2C3B" w:rsidRDefault="0048376B" w:rsidP="0048376B">
      <w:pPr>
        <w:spacing w:line="360" w:lineRule="auto"/>
        <w:jc w:val="both"/>
        <w:rPr>
          <w:i/>
          <w:szCs w:val="28"/>
        </w:rPr>
      </w:pPr>
      <w:r w:rsidRPr="000A2C3B">
        <w:rPr>
          <w:i/>
          <w:szCs w:val="28"/>
        </w:rPr>
        <w:t>Третий вариант</w:t>
      </w:r>
    </w:p>
    <w:p w14:paraId="64E962AA" w14:textId="17AA516D" w:rsidR="004E2728" w:rsidRPr="00E167D2" w:rsidRDefault="0048376B" w:rsidP="00E167D2">
      <w:pPr>
        <w:spacing w:line="360" w:lineRule="auto"/>
        <w:jc w:val="both"/>
        <w:rPr>
          <w:szCs w:val="28"/>
        </w:rPr>
      </w:pPr>
      <w:r w:rsidRPr="00E167D2">
        <w:rPr>
          <w:szCs w:val="28"/>
        </w:rPr>
        <w:t xml:space="preserve">И. Иордан Вариации                       </w:t>
      </w:r>
      <w:r w:rsidR="004E2728" w:rsidRPr="00E167D2">
        <w:rPr>
          <w:szCs w:val="28"/>
        </w:rPr>
        <w:t xml:space="preserve">                  </w:t>
      </w:r>
    </w:p>
    <w:p w14:paraId="0D9643CF" w14:textId="5C9B3987" w:rsidR="001E6061" w:rsidRPr="00E167D2" w:rsidRDefault="009C203D" w:rsidP="00E167D2">
      <w:pPr>
        <w:spacing w:line="360" w:lineRule="auto"/>
        <w:jc w:val="center"/>
        <w:rPr>
          <w:b/>
          <w:szCs w:val="28"/>
        </w:rPr>
      </w:pPr>
      <w:r w:rsidRPr="00E167D2">
        <w:rPr>
          <w:b/>
          <w:szCs w:val="28"/>
        </w:rPr>
        <w:t>Четвертый класс</w:t>
      </w:r>
    </w:p>
    <w:p w14:paraId="37CBAA90" w14:textId="5F6AC5AD" w:rsidR="009C203D" w:rsidRPr="00E167D2" w:rsidRDefault="009C203D" w:rsidP="00E167D2">
      <w:pPr>
        <w:spacing w:line="360" w:lineRule="auto"/>
        <w:ind w:firstLine="708"/>
        <w:jc w:val="both"/>
        <w:rPr>
          <w:szCs w:val="28"/>
        </w:rPr>
      </w:pPr>
      <w:r w:rsidRPr="00E167D2">
        <w:rPr>
          <w:szCs w:val="28"/>
        </w:rPr>
        <w:t>Более высокие требования к качеству звука и выразительности. Работа над интонацией, вибрацией, динамикой, ритмом. Закрепление навыков игры в первых четырёх позициях. Изучение более высоких позиций (</w:t>
      </w:r>
      <w:r w:rsidR="009A135A" w:rsidRPr="00E167D2">
        <w:rPr>
          <w:szCs w:val="28"/>
        </w:rPr>
        <w:t>V, VI</w:t>
      </w:r>
      <w:r w:rsidRPr="00E167D2">
        <w:rPr>
          <w:szCs w:val="28"/>
        </w:rPr>
        <w:t>,</w:t>
      </w:r>
      <w:r w:rsidR="009A135A">
        <w:rPr>
          <w:szCs w:val="28"/>
        </w:rPr>
        <w:t xml:space="preserve"> </w:t>
      </w:r>
      <w:r w:rsidRPr="00E167D2">
        <w:rPr>
          <w:szCs w:val="28"/>
        </w:rPr>
        <w:t xml:space="preserve">VII). Знакомство с позицией ставки. Развитие беглости пальцев левой руки. Трель. Более основательное изучение </w:t>
      </w:r>
      <w:proofErr w:type="spellStart"/>
      <w:r w:rsidRPr="00E167D2">
        <w:rPr>
          <w:szCs w:val="28"/>
        </w:rPr>
        <w:t>двухоктавных</w:t>
      </w:r>
      <w:proofErr w:type="spellEnd"/>
      <w:r w:rsidRPr="00E167D2">
        <w:rPr>
          <w:szCs w:val="28"/>
        </w:rPr>
        <w:t xml:space="preserve"> гамм и арпеджио с использованием различной аппликатуры.  Чтение нот с листа, самостоятельная работа над разбором нового материала. Изучение двойных нот, аккордов, натуральные флажолеты, знакомство</w:t>
      </w:r>
      <w:r w:rsidR="008B6BA8" w:rsidRPr="00E167D2">
        <w:rPr>
          <w:szCs w:val="28"/>
        </w:rPr>
        <w:t xml:space="preserve"> </w:t>
      </w:r>
      <w:r w:rsidRPr="00E167D2">
        <w:rPr>
          <w:szCs w:val="28"/>
        </w:rPr>
        <w:t>с несложными хроматическими последовательностями.</w:t>
      </w:r>
    </w:p>
    <w:p w14:paraId="32261285" w14:textId="77777777" w:rsidR="008B6BA8" w:rsidRPr="00E167D2" w:rsidRDefault="008B6BA8" w:rsidP="00E167D2">
      <w:pPr>
        <w:spacing w:line="360" w:lineRule="auto"/>
        <w:ind w:firstLine="708"/>
        <w:jc w:val="both"/>
        <w:rPr>
          <w:szCs w:val="28"/>
        </w:rPr>
      </w:pPr>
      <w:r w:rsidRPr="00E167D2">
        <w:rPr>
          <w:szCs w:val="28"/>
        </w:rPr>
        <w:t>В течение учебного года обучающийся должен освоить:</w:t>
      </w:r>
    </w:p>
    <w:p w14:paraId="0F10F86C" w14:textId="5C322928" w:rsidR="008B6BA8" w:rsidRPr="00E167D2" w:rsidRDefault="00625A3B" w:rsidP="00E167D2">
      <w:pPr>
        <w:spacing w:line="360" w:lineRule="auto"/>
        <w:jc w:val="both"/>
        <w:rPr>
          <w:szCs w:val="28"/>
        </w:rPr>
      </w:pPr>
      <w:r>
        <w:rPr>
          <w:szCs w:val="28"/>
        </w:rPr>
        <w:t>‒</w:t>
      </w:r>
      <w:r w:rsidR="008B6BA8" w:rsidRPr="00E167D2">
        <w:rPr>
          <w:szCs w:val="28"/>
        </w:rPr>
        <w:t xml:space="preserve"> 3-5 мажорных и минорных гамм и арпеджио; </w:t>
      </w:r>
    </w:p>
    <w:p w14:paraId="04841A2A" w14:textId="435F4C82" w:rsidR="008B6BA8" w:rsidRPr="00E167D2" w:rsidRDefault="00625A3B" w:rsidP="00E167D2">
      <w:pPr>
        <w:spacing w:line="360" w:lineRule="auto"/>
        <w:jc w:val="both"/>
        <w:rPr>
          <w:szCs w:val="28"/>
        </w:rPr>
      </w:pPr>
      <w:r>
        <w:rPr>
          <w:szCs w:val="28"/>
        </w:rPr>
        <w:t>‒</w:t>
      </w:r>
      <w:r w:rsidR="008B6BA8" w:rsidRPr="00E167D2">
        <w:rPr>
          <w:szCs w:val="28"/>
        </w:rPr>
        <w:t xml:space="preserve"> 6-8 этюдов;</w:t>
      </w:r>
    </w:p>
    <w:p w14:paraId="079B6B93" w14:textId="34B4895F" w:rsidR="008B6BA8" w:rsidRPr="00E167D2" w:rsidRDefault="00625A3B" w:rsidP="00E167D2">
      <w:pPr>
        <w:spacing w:line="360" w:lineRule="auto"/>
        <w:jc w:val="both"/>
        <w:rPr>
          <w:szCs w:val="28"/>
        </w:rPr>
      </w:pPr>
      <w:r>
        <w:rPr>
          <w:szCs w:val="28"/>
        </w:rPr>
        <w:t>‒</w:t>
      </w:r>
      <w:r w:rsidR="008B6BA8" w:rsidRPr="00E167D2">
        <w:rPr>
          <w:szCs w:val="28"/>
        </w:rPr>
        <w:t xml:space="preserve"> 4-6 пьес;</w:t>
      </w:r>
    </w:p>
    <w:p w14:paraId="730B9A8C" w14:textId="4D123E9A" w:rsidR="00EA7154" w:rsidRPr="00625A3B" w:rsidRDefault="00625A3B" w:rsidP="00E167D2">
      <w:pPr>
        <w:spacing w:line="360" w:lineRule="auto"/>
        <w:jc w:val="both"/>
        <w:rPr>
          <w:szCs w:val="28"/>
        </w:rPr>
      </w:pPr>
      <w:r>
        <w:rPr>
          <w:szCs w:val="28"/>
        </w:rPr>
        <w:t xml:space="preserve">‒ </w:t>
      </w:r>
      <w:r w:rsidR="008B6BA8" w:rsidRPr="00E167D2">
        <w:rPr>
          <w:szCs w:val="28"/>
        </w:rPr>
        <w:t>1-2 произведения крупной формы</w:t>
      </w:r>
      <w:r>
        <w:rPr>
          <w:szCs w:val="28"/>
        </w:rPr>
        <w:t>.</w:t>
      </w:r>
    </w:p>
    <w:p w14:paraId="7DFE712B" w14:textId="77777777" w:rsidR="00EA7154" w:rsidRPr="000A2C3B" w:rsidRDefault="00EA7154" w:rsidP="000A2C3B">
      <w:pPr>
        <w:spacing w:line="360" w:lineRule="auto"/>
        <w:rPr>
          <w:b/>
          <w:i/>
          <w:szCs w:val="28"/>
        </w:rPr>
      </w:pPr>
      <w:r w:rsidRPr="000A2C3B">
        <w:rPr>
          <w:b/>
          <w:i/>
          <w:szCs w:val="28"/>
        </w:rPr>
        <w:t>Примеры программ переводного экзамена</w:t>
      </w:r>
    </w:p>
    <w:p w14:paraId="1D649F78" w14:textId="77777777" w:rsidR="003A56CC" w:rsidRDefault="00EA7154" w:rsidP="003A56CC">
      <w:pPr>
        <w:spacing w:line="360" w:lineRule="auto"/>
        <w:jc w:val="both"/>
        <w:rPr>
          <w:szCs w:val="28"/>
        </w:rPr>
      </w:pPr>
      <w:r w:rsidRPr="000A2C3B">
        <w:rPr>
          <w:i/>
          <w:szCs w:val="28"/>
        </w:rPr>
        <w:t>Первый вариант</w:t>
      </w:r>
      <w:r w:rsidR="003A56CC" w:rsidRPr="003A56CC">
        <w:rPr>
          <w:szCs w:val="28"/>
        </w:rPr>
        <w:t xml:space="preserve"> </w:t>
      </w:r>
    </w:p>
    <w:p w14:paraId="6FA75953" w14:textId="31667EF2" w:rsidR="00EA7154" w:rsidRPr="003A56CC" w:rsidRDefault="003A56CC" w:rsidP="00E167D2">
      <w:pPr>
        <w:spacing w:line="360" w:lineRule="auto"/>
        <w:jc w:val="both"/>
        <w:rPr>
          <w:szCs w:val="28"/>
        </w:rPr>
      </w:pPr>
      <w:r>
        <w:rPr>
          <w:szCs w:val="28"/>
        </w:rPr>
        <w:t xml:space="preserve">Волчков И. </w:t>
      </w:r>
      <w:r w:rsidRPr="00E167D2">
        <w:rPr>
          <w:szCs w:val="28"/>
        </w:rPr>
        <w:t>Вариации</w:t>
      </w:r>
      <w:r>
        <w:rPr>
          <w:szCs w:val="28"/>
        </w:rPr>
        <w:t xml:space="preserve"> </w:t>
      </w:r>
    </w:p>
    <w:p w14:paraId="72A9BD7C" w14:textId="2854554F" w:rsidR="00EA7154" w:rsidRDefault="001E6061" w:rsidP="00E167D2">
      <w:pPr>
        <w:spacing w:line="360" w:lineRule="auto"/>
        <w:jc w:val="both"/>
        <w:rPr>
          <w:szCs w:val="28"/>
        </w:rPr>
      </w:pPr>
      <w:r w:rsidRPr="00E167D2">
        <w:rPr>
          <w:szCs w:val="28"/>
        </w:rPr>
        <w:t xml:space="preserve"> </w:t>
      </w:r>
      <w:r w:rsidR="00EA7154" w:rsidRPr="00E167D2">
        <w:rPr>
          <w:szCs w:val="28"/>
        </w:rPr>
        <w:t>П. Чайковский Колыбельная в бурю</w:t>
      </w:r>
    </w:p>
    <w:p w14:paraId="1AEC6258" w14:textId="07899B72" w:rsidR="003A56CC" w:rsidRPr="00E167D2" w:rsidRDefault="003A56CC" w:rsidP="003A56CC">
      <w:pPr>
        <w:spacing w:line="360" w:lineRule="auto"/>
        <w:jc w:val="both"/>
        <w:rPr>
          <w:szCs w:val="28"/>
        </w:rPr>
      </w:pPr>
      <w:proofErr w:type="spellStart"/>
      <w:r>
        <w:rPr>
          <w:szCs w:val="28"/>
        </w:rPr>
        <w:t>Дотцауэр</w:t>
      </w:r>
      <w:proofErr w:type="spellEnd"/>
      <w:r>
        <w:rPr>
          <w:szCs w:val="28"/>
        </w:rPr>
        <w:t xml:space="preserve"> Ю. Этюд </w:t>
      </w:r>
      <w:r w:rsidRPr="00E167D2">
        <w:rPr>
          <w:szCs w:val="28"/>
        </w:rPr>
        <w:t>II тетрадь</w:t>
      </w:r>
    </w:p>
    <w:p w14:paraId="23B61265" w14:textId="77777777" w:rsidR="003A56CC" w:rsidRPr="00E167D2" w:rsidRDefault="003A56CC" w:rsidP="00E167D2">
      <w:pPr>
        <w:spacing w:line="360" w:lineRule="auto"/>
        <w:jc w:val="both"/>
        <w:rPr>
          <w:szCs w:val="28"/>
        </w:rPr>
      </w:pPr>
    </w:p>
    <w:p w14:paraId="3EF46E8F" w14:textId="031556E0" w:rsidR="003A56CC" w:rsidRPr="00E167D2" w:rsidRDefault="00EA7154" w:rsidP="003A56CC">
      <w:pPr>
        <w:spacing w:line="360" w:lineRule="auto"/>
        <w:jc w:val="both"/>
        <w:rPr>
          <w:szCs w:val="28"/>
        </w:rPr>
      </w:pPr>
      <w:r w:rsidRPr="000A2C3B">
        <w:rPr>
          <w:i/>
          <w:szCs w:val="28"/>
        </w:rPr>
        <w:lastRenderedPageBreak/>
        <w:t>Второй вариант</w:t>
      </w:r>
      <w:r w:rsidR="001E6061" w:rsidRPr="000A2C3B">
        <w:rPr>
          <w:i/>
          <w:szCs w:val="28"/>
        </w:rPr>
        <w:t xml:space="preserve"> </w:t>
      </w:r>
    </w:p>
    <w:p w14:paraId="1AD64CA8" w14:textId="64B290B6" w:rsidR="003A56CC" w:rsidRPr="003A56CC" w:rsidRDefault="003A56CC" w:rsidP="00E167D2">
      <w:pPr>
        <w:spacing w:line="360" w:lineRule="auto"/>
        <w:jc w:val="both"/>
        <w:rPr>
          <w:szCs w:val="28"/>
        </w:rPr>
      </w:pPr>
      <w:r w:rsidRPr="00E167D2">
        <w:rPr>
          <w:szCs w:val="28"/>
        </w:rPr>
        <w:t>Иорда</w:t>
      </w:r>
      <w:r>
        <w:rPr>
          <w:szCs w:val="28"/>
        </w:rPr>
        <w:t xml:space="preserve">н И. </w:t>
      </w:r>
      <w:r w:rsidRPr="00E167D2">
        <w:rPr>
          <w:szCs w:val="28"/>
        </w:rPr>
        <w:t>Вариации</w:t>
      </w:r>
    </w:p>
    <w:p w14:paraId="155B8723" w14:textId="08361231" w:rsidR="00435429" w:rsidRPr="003A56CC" w:rsidRDefault="003A56CC" w:rsidP="00E167D2">
      <w:pPr>
        <w:spacing w:line="360" w:lineRule="auto"/>
        <w:jc w:val="both"/>
        <w:rPr>
          <w:szCs w:val="28"/>
        </w:rPr>
      </w:pPr>
      <w:r>
        <w:rPr>
          <w:szCs w:val="28"/>
        </w:rPr>
        <w:t xml:space="preserve">Гендель Г. </w:t>
      </w:r>
      <w:r w:rsidRPr="00E167D2">
        <w:rPr>
          <w:szCs w:val="28"/>
        </w:rPr>
        <w:t>Гавот с вариациями»</w:t>
      </w:r>
      <w:r w:rsidR="001E6061" w:rsidRPr="000A2C3B">
        <w:rPr>
          <w:i/>
          <w:szCs w:val="28"/>
        </w:rPr>
        <w:t xml:space="preserve">                                   </w:t>
      </w:r>
      <w:r w:rsidR="009C203D" w:rsidRPr="000A2C3B">
        <w:rPr>
          <w:i/>
          <w:szCs w:val="28"/>
        </w:rPr>
        <w:t xml:space="preserve">           </w:t>
      </w:r>
    </w:p>
    <w:p w14:paraId="2F720696" w14:textId="7CAA8671" w:rsidR="003A56CC" w:rsidRDefault="00721A1F" w:rsidP="003A56CC">
      <w:pPr>
        <w:spacing w:line="360" w:lineRule="auto"/>
        <w:jc w:val="both"/>
        <w:rPr>
          <w:szCs w:val="28"/>
        </w:rPr>
      </w:pPr>
      <w:r>
        <w:rPr>
          <w:szCs w:val="28"/>
        </w:rPr>
        <w:t>Кальянов С. Этюд</w:t>
      </w:r>
    </w:p>
    <w:p w14:paraId="7B6760B0" w14:textId="7AAC80A6" w:rsidR="00EA7154" w:rsidRPr="000A2C3B" w:rsidRDefault="00EA7154" w:rsidP="00E167D2">
      <w:pPr>
        <w:spacing w:line="360" w:lineRule="auto"/>
        <w:jc w:val="both"/>
        <w:rPr>
          <w:i/>
          <w:szCs w:val="28"/>
        </w:rPr>
      </w:pPr>
      <w:r w:rsidRPr="000A2C3B">
        <w:rPr>
          <w:i/>
          <w:szCs w:val="28"/>
        </w:rPr>
        <w:t>Третий вариант</w:t>
      </w:r>
    </w:p>
    <w:p w14:paraId="46584CC6" w14:textId="7C0291DE" w:rsidR="0093330F" w:rsidRDefault="00625A3B" w:rsidP="00E167D2">
      <w:pPr>
        <w:spacing w:line="360" w:lineRule="auto"/>
        <w:jc w:val="both"/>
        <w:rPr>
          <w:szCs w:val="28"/>
        </w:rPr>
      </w:pPr>
      <w:r>
        <w:rPr>
          <w:szCs w:val="28"/>
        </w:rPr>
        <w:t xml:space="preserve">Б. </w:t>
      </w:r>
      <w:proofErr w:type="spellStart"/>
      <w:r>
        <w:rPr>
          <w:szCs w:val="28"/>
        </w:rPr>
        <w:t>Ромберг</w:t>
      </w:r>
      <w:proofErr w:type="spellEnd"/>
      <w:r>
        <w:rPr>
          <w:szCs w:val="28"/>
        </w:rPr>
        <w:t xml:space="preserve"> Соната </w:t>
      </w:r>
      <w:r w:rsidR="00EA7154" w:rsidRPr="00E167D2">
        <w:rPr>
          <w:szCs w:val="28"/>
        </w:rPr>
        <w:t>G-</w:t>
      </w:r>
      <w:proofErr w:type="spellStart"/>
      <w:r w:rsidR="00EA7154" w:rsidRPr="00E167D2">
        <w:rPr>
          <w:szCs w:val="28"/>
        </w:rPr>
        <w:t>dur</w:t>
      </w:r>
      <w:proofErr w:type="spellEnd"/>
      <w:r w:rsidR="00EA7154" w:rsidRPr="00E167D2">
        <w:rPr>
          <w:szCs w:val="28"/>
        </w:rPr>
        <w:t xml:space="preserve"> 1- часть</w:t>
      </w:r>
    </w:p>
    <w:p w14:paraId="481C384F" w14:textId="77777777" w:rsidR="00721A1F" w:rsidRDefault="003A56CC" w:rsidP="00721A1F">
      <w:pPr>
        <w:spacing w:line="360" w:lineRule="auto"/>
        <w:jc w:val="both"/>
        <w:rPr>
          <w:szCs w:val="28"/>
        </w:rPr>
      </w:pPr>
      <w:r w:rsidRPr="00E167D2">
        <w:rPr>
          <w:szCs w:val="28"/>
        </w:rPr>
        <w:t>М. Мусоргский Песня</w:t>
      </w:r>
    </w:p>
    <w:p w14:paraId="54223A25" w14:textId="2F2752BB" w:rsidR="00721A1F" w:rsidRDefault="00721A1F" w:rsidP="00721A1F">
      <w:pPr>
        <w:spacing w:line="360" w:lineRule="auto"/>
        <w:jc w:val="both"/>
        <w:rPr>
          <w:szCs w:val="28"/>
        </w:rPr>
      </w:pPr>
      <w:r w:rsidRPr="00721A1F">
        <w:rPr>
          <w:szCs w:val="28"/>
        </w:rPr>
        <w:t xml:space="preserve"> </w:t>
      </w:r>
      <w:r w:rsidRPr="00E167D2">
        <w:rPr>
          <w:szCs w:val="28"/>
        </w:rPr>
        <w:t xml:space="preserve">Ли С. </w:t>
      </w:r>
      <w:r>
        <w:rPr>
          <w:szCs w:val="28"/>
        </w:rPr>
        <w:t>Э</w:t>
      </w:r>
      <w:r w:rsidRPr="00E167D2">
        <w:rPr>
          <w:szCs w:val="28"/>
        </w:rPr>
        <w:t xml:space="preserve">тюд </w:t>
      </w:r>
    </w:p>
    <w:p w14:paraId="7C36772D" w14:textId="77777777" w:rsidR="003A56CC" w:rsidRPr="00E167D2" w:rsidRDefault="003A56CC" w:rsidP="003A56CC">
      <w:pPr>
        <w:spacing w:line="360" w:lineRule="auto"/>
        <w:jc w:val="both"/>
        <w:rPr>
          <w:b/>
          <w:szCs w:val="28"/>
        </w:rPr>
      </w:pPr>
    </w:p>
    <w:p w14:paraId="196530A1" w14:textId="354F2F93" w:rsidR="0093330F" w:rsidRPr="00E167D2" w:rsidRDefault="0093330F" w:rsidP="00E167D2">
      <w:pPr>
        <w:spacing w:line="360" w:lineRule="auto"/>
        <w:jc w:val="center"/>
        <w:rPr>
          <w:b/>
          <w:szCs w:val="28"/>
        </w:rPr>
      </w:pPr>
      <w:r w:rsidRPr="00E167D2">
        <w:rPr>
          <w:b/>
          <w:szCs w:val="28"/>
        </w:rPr>
        <w:t>Пятый класс</w:t>
      </w:r>
    </w:p>
    <w:p w14:paraId="0FFBFDC6" w14:textId="17F426E7" w:rsidR="0093330F" w:rsidRPr="00E167D2" w:rsidRDefault="0093330F" w:rsidP="00E167D2">
      <w:pPr>
        <w:spacing w:line="360" w:lineRule="auto"/>
        <w:ind w:firstLine="708"/>
        <w:jc w:val="both"/>
        <w:rPr>
          <w:szCs w:val="28"/>
        </w:rPr>
      </w:pPr>
      <w:r w:rsidRPr="00E167D2">
        <w:rPr>
          <w:szCs w:val="28"/>
        </w:rPr>
        <w:t xml:space="preserve">Дальнейшее развитие музыкально-образного мышления и исполнительских навыков. Развитие самостоятельности </w:t>
      </w:r>
      <w:proofErr w:type="gramStart"/>
      <w:r w:rsidRPr="00E167D2">
        <w:rPr>
          <w:szCs w:val="28"/>
        </w:rPr>
        <w:t>обучающегося</w:t>
      </w:r>
      <w:proofErr w:type="gramEnd"/>
      <w:r w:rsidRPr="00E167D2">
        <w:rPr>
          <w:szCs w:val="28"/>
        </w:rPr>
        <w:t xml:space="preserve">. Повышение требовательности к выразительному исполнению, усложнение ритмических задач, работа над беглостью и артикуляцией пальцев. Работа над штрихами: </w:t>
      </w:r>
      <w:proofErr w:type="spellStart"/>
      <w:r w:rsidRPr="00E167D2">
        <w:rPr>
          <w:szCs w:val="28"/>
        </w:rPr>
        <w:t>деташе</w:t>
      </w:r>
      <w:proofErr w:type="spellEnd"/>
      <w:r w:rsidRPr="00E167D2">
        <w:rPr>
          <w:szCs w:val="28"/>
        </w:rPr>
        <w:t xml:space="preserve">, легато, </w:t>
      </w:r>
      <w:proofErr w:type="spellStart"/>
      <w:r w:rsidRPr="00E167D2">
        <w:rPr>
          <w:szCs w:val="28"/>
        </w:rPr>
        <w:t>мартле</w:t>
      </w:r>
      <w:proofErr w:type="spellEnd"/>
      <w:r w:rsidRPr="00E167D2">
        <w:rPr>
          <w:szCs w:val="28"/>
        </w:rPr>
        <w:t xml:space="preserve">, стаккато, </w:t>
      </w:r>
      <w:proofErr w:type="spellStart"/>
      <w:r w:rsidRPr="00E167D2">
        <w:rPr>
          <w:szCs w:val="28"/>
        </w:rPr>
        <w:t>сотийе</w:t>
      </w:r>
      <w:proofErr w:type="spellEnd"/>
      <w:r w:rsidRPr="00E167D2">
        <w:rPr>
          <w:szCs w:val="28"/>
        </w:rPr>
        <w:t xml:space="preserve">, </w:t>
      </w:r>
      <w:proofErr w:type="spellStart"/>
      <w:r w:rsidRPr="00E167D2">
        <w:rPr>
          <w:szCs w:val="28"/>
        </w:rPr>
        <w:t>спиккато</w:t>
      </w:r>
      <w:proofErr w:type="spellEnd"/>
      <w:r w:rsidRPr="00E167D2">
        <w:rPr>
          <w:szCs w:val="28"/>
        </w:rPr>
        <w:t xml:space="preserve">.  Различные их сочетания. Закрепление приемов игры в высоких позициях. Знакомство с </w:t>
      </w:r>
      <w:proofErr w:type="spellStart"/>
      <w:r w:rsidRPr="00E167D2">
        <w:rPr>
          <w:szCs w:val="28"/>
        </w:rPr>
        <w:t>трехоктавными</w:t>
      </w:r>
      <w:proofErr w:type="spellEnd"/>
      <w:r w:rsidRPr="00E167D2">
        <w:rPr>
          <w:szCs w:val="28"/>
        </w:rPr>
        <w:t xml:space="preserve"> гаммами. Работа над беглостью. Работа над двойными нотами в пределах четырех позиций (терции, сексты). Работа над соединением позиций при игре двойными нотами. Ансамблевое музицирование. Чтение с листа более простых произведений. </w:t>
      </w:r>
    </w:p>
    <w:p w14:paraId="44863181" w14:textId="28B7115D" w:rsidR="0093330F" w:rsidRPr="00E167D2" w:rsidRDefault="0093330F" w:rsidP="00E167D2">
      <w:pPr>
        <w:spacing w:line="360" w:lineRule="auto"/>
        <w:ind w:firstLine="708"/>
        <w:jc w:val="both"/>
        <w:rPr>
          <w:szCs w:val="28"/>
        </w:rPr>
      </w:pPr>
      <w:r w:rsidRPr="00E167D2">
        <w:rPr>
          <w:szCs w:val="28"/>
        </w:rPr>
        <w:t>В течение учебного года обучающийся должен освоить:</w:t>
      </w:r>
    </w:p>
    <w:p w14:paraId="4BB9C9B8" w14:textId="552EFD5F" w:rsidR="0093330F" w:rsidRPr="00E167D2" w:rsidRDefault="00AA7E76" w:rsidP="00E167D2">
      <w:pPr>
        <w:spacing w:line="360" w:lineRule="auto"/>
        <w:jc w:val="both"/>
        <w:rPr>
          <w:szCs w:val="28"/>
        </w:rPr>
      </w:pPr>
      <w:r>
        <w:rPr>
          <w:szCs w:val="28"/>
        </w:rPr>
        <w:t>‒</w:t>
      </w:r>
      <w:r w:rsidR="0093330F" w:rsidRPr="00E167D2">
        <w:rPr>
          <w:szCs w:val="28"/>
        </w:rPr>
        <w:t xml:space="preserve"> 4-6 мажорных и минорных гамм и арпеджио; </w:t>
      </w:r>
    </w:p>
    <w:p w14:paraId="086FE634" w14:textId="4EEB90FB" w:rsidR="0093330F" w:rsidRPr="00E167D2" w:rsidRDefault="00AA7E76" w:rsidP="00E167D2">
      <w:pPr>
        <w:spacing w:line="360" w:lineRule="auto"/>
        <w:jc w:val="both"/>
        <w:rPr>
          <w:szCs w:val="28"/>
        </w:rPr>
      </w:pPr>
      <w:r>
        <w:rPr>
          <w:szCs w:val="28"/>
        </w:rPr>
        <w:t>‒</w:t>
      </w:r>
      <w:r w:rsidR="0093330F" w:rsidRPr="00E167D2">
        <w:rPr>
          <w:szCs w:val="28"/>
        </w:rPr>
        <w:t xml:space="preserve"> 6-8 этюдов;</w:t>
      </w:r>
    </w:p>
    <w:p w14:paraId="032B31E9" w14:textId="486578F7" w:rsidR="007C3114" w:rsidRPr="00E167D2" w:rsidRDefault="00AA7E76" w:rsidP="00E167D2">
      <w:pPr>
        <w:spacing w:line="360" w:lineRule="auto"/>
        <w:jc w:val="both"/>
        <w:rPr>
          <w:szCs w:val="28"/>
        </w:rPr>
      </w:pPr>
      <w:r>
        <w:rPr>
          <w:szCs w:val="28"/>
        </w:rPr>
        <w:t>‒</w:t>
      </w:r>
      <w:r w:rsidR="007C3114" w:rsidRPr="00E167D2">
        <w:rPr>
          <w:szCs w:val="28"/>
        </w:rPr>
        <w:t xml:space="preserve"> 4-5 пьес;</w:t>
      </w:r>
      <w:r w:rsidR="0093330F" w:rsidRPr="00E167D2">
        <w:rPr>
          <w:szCs w:val="28"/>
        </w:rPr>
        <w:t xml:space="preserve"> </w:t>
      </w:r>
    </w:p>
    <w:p w14:paraId="0D880E74" w14:textId="7E88EFEA" w:rsidR="007C3114" w:rsidRPr="00E167D2" w:rsidRDefault="00AA7E76" w:rsidP="00E167D2">
      <w:pPr>
        <w:spacing w:line="360" w:lineRule="auto"/>
        <w:jc w:val="both"/>
        <w:rPr>
          <w:szCs w:val="28"/>
        </w:rPr>
      </w:pPr>
      <w:r>
        <w:rPr>
          <w:szCs w:val="28"/>
        </w:rPr>
        <w:t>‒</w:t>
      </w:r>
      <w:r w:rsidR="007C3114" w:rsidRPr="00E167D2">
        <w:rPr>
          <w:szCs w:val="28"/>
        </w:rPr>
        <w:t xml:space="preserve"> </w:t>
      </w:r>
      <w:r w:rsidR="0093330F" w:rsidRPr="00E167D2">
        <w:rPr>
          <w:szCs w:val="28"/>
        </w:rPr>
        <w:t>1-2 произведения крупной формы</w:t>
      </w:r>
      <w:r w:rsidR="007C3114" w:rsidRPr="00E167D2">
        <w:rPr>
          <w:szCs w:val="28"/>
        </w:rPr>
        <w:t>.</w:t>
      </w:r>
    </w:p>
    <w:p w14:paraId="6FCF2446" w14:textId="1FE3B6EE" w:rsidR="007C3114" w:rsidRPr="000A2C3B" w:rsidRDefault="007C3114" w:rsidP="000A2C3B">
      <w:pPr>
        <w:spacing w:line="360" w:lineRule="auto"/>
        <w:rPr>
          <w:b/>
          <w:i/>
          <w:szCs w:val="28"/>
        </w:rPr>
      </w:pPr>
      <w:r w:rsidRPr="000A2C3B">
        <w:rPr>
          <w:b/>
          <w:i/>
          <w:szCs w:val="28"/>
        </w:rPr>
        <w:t>Примеры программ переводного экзамена</w:t>
      </w:r>
    </w:p>
    <w:p w14:paraId="5C93745B" w14:textId="634C1277" w:rsidR="007C3114" w:rsidRPr="000A2C3B" w:rsidRDefault="007C3114" w:rsidP="00E167D2">
      <w:pPr>
        <w:spacing w:line="360" w:lineRule="auto"/>
        <w:jc w:val="both"/>
        <w:rPr>
          <w:i/>
          <w:szCs w:val="28"/>
        </w:rPr>
      </w:pPr>
      <w:r w:rsidRPr="000A2C3B">
        <w:rPr>
          <w:i/>
          <w:szCs w:val="28"/>
        </w:rPr>
        <w:t>Первый вариант</w:t>
      </w:r>
    </w:p>
    <w:p w14:paraId="5954F5BB" w14:textId="77777777" w:rsidR="007C3114" w:rsidRPr="00E167D2" w:rsidRDefault="007C3114" w:rsidP="00E167D2">
      <w:pPr>
        <w:spacing w:line="360" w:lineRule="auto"/>
        <w:jc w:val="both"/>
        <w:rPr>
          <w:szCs w:val="28"/>
        </w:rPr>
      </w:pPr>
      <w:r w:rsidRPr="00E167D2">
        <w:rPr>
          <w:szCs w:val="28"/>
        </w:rPr>
        <w:t>А. Дворжак Мелодия</w:t>
      </w:r>
    </w:p>
    <w:p w14:paraId="7B616AD3" w14:textId="72F2C321" w:rsidR="007C3114" w:rsidRDefault="007C3114" w:rsidP="00E167D2">
      <w:pPr>
        <w:spacing w:line="360" w:lineRule="auto"/>
        <w:jc w:val="both"/>
        <w:rPr>
          <w:szCs w:val="28"/>
        </w:rPr>
      </w:pPr>
      <w:r w:rsidRPr="00E167D2">
        <w:rPr>
          <w:szCs w:val="28"/>
        </w:rPr>
        <w:t>А. Айвазян Грузинский танец</w:t>
      </w:r>
    </w:p>
    <w:p w14:paraId="1254ED06" w14:textId="77777777" w:rsidR="00721A1F" w:rsidRPr="00E167D2" w:rsidRDefault="00721A1F" w:rsidP="00721A1F">
      <w:pPr>
        <w:spacing w:line="360" w:lineRule="auto"/>
        <w:jc w:val="both"/>
        <w:rPr>
          <w:szCs w:val="28"/>
        </w:rPr>
      </w:pPr>
      <w:proofErr w:type="spellStart"/>
      <w:r>
        <w:rPr>
          <w:szCs w:val="28"/>
        </w:rPr>
        <w:t>Дотцауэр</w:t>
      </w:r>
      <w:proofErr w:type="spellEnd"/>
      <w:r>
        <w:rPr>
          <w:szCs w:val="28"/>
        </w:rPr>
        <w:t xml:space="preserve"> Ю. Этюд </w:t>
      </w:r>
      <w:r w:rsidRPr="00E167D2">
        <w:rPr>
          <w:szCs w:val="28"/>
        </w:rPr>
        <w:t>II тетрадь</w:t>
      </w:r>
    </w:p>
    <w:p w14:paraId="16533CEC" w14:textId="77777777" w:rsidR="00721A1F" w:rsidRPr="00E167D2" w:rsidRDefault="00721A1F" w:rsidP="00E167D2">
      <w:pPr>
        <w:spacing w:line="360" w:lineRule="auto"/>
        <w:jc w:val="both"/>
        <w:rPr>
          <w:szCs w:val="28"/>
        </w:rPr>
      </w:pPr>
    </w:p>
    <w:p w14:paraId="6634C1B2" w14:textId="563D872C" w:rsidR="007C3114" w:rsidRPr="000A2C3B" w:rsidRDefault="007C3114" w:rsidP="00E167D2">
      <w:pPr>
        <w:spacing w:line="360" w:lineRule="auto"/>
        <w:jc w:val="both"/>
        <w:rPr>
          <w:i/>
          <w:szCs w:val="28"/>
        </w:rPr>
      </w:pPr>
      <w:r w:rsidRPr="000A2C3B">
        <w:rPr>
          <w:i/>
          <w:szCs w:val="28"/>
        </w:rPr>
        <w:t>Второй вариант</w:t>
      </w:r>
    </w:p>
    <w:p w14:paraId="58F700A2" w14:textId="594CEA52" w:rsidR="007C3114" w:rsidRPr="00E167D2" w:rsidRDefault="007C3114" w:rsidP="00E167D2">
      <w:pPr>
        <w:spacing w:line="360" w:lineRule="auto"/>
        <w:jc w:val="both"/>
        <w:rPr>
          <w:szCs w:val="28"/>
        </w:rPr>
      </w:pPr>
      <w:r w:rsidRPr="00E167D2">
        <w:rPr>
          <w:szCs w:val="28"/>
        </w:rPr>
        <w:t xml:space="preserve">Д. </w:t>
      </w:r>
      <w:proofErr w:type="spellStart"/>
      <w:r w:rsidRPr="00E167D2">
        <w:rPr>
          <w:szCs w:val="28"/>
        </w:rPr>
        <w:t>Сичинский</w:t>
      </w:r>
      <w:proofErr w:type="spellEnd"/>
      <w:r w:rsidRPr="00E167D2">
        <w:rPr>
          <w:szCs w:val="28"/>
        </w:rPr>
        <w:t xml:space="preserve"> Песня без слов</w:t>
      </w:r>
    </w:p>
    <w:p w14:paraId="120FD871" w14:textId="77777777" w:rsidR="00721A1F" w:rsidRDefault="007C3114" w:rsidP="00E167D2">
      <w:pPr>
        <w:spacing w:line="360" w:lineRule="auto"/>
        <w:jc w:val="both"/>
        <w:rPr>
          <w:szCs w:val="28"/>
        </w:rPr>
      </w:pPr>
      <w:r w:rsidRPr="00E167D2">
        <w:rPr>
          <w:szCs w:val="28"/>
        </w:rPr>
        <w:t xml:space="preserve">М. </w:t>
      </w:r>
      <w:proofErr w:type="spellStart"/>
      <w:r w:rsidRPr="00E167D2">
        <w:rPr>
          <w:szCs w:val="28"/>
        </w:rPr>
        <w:t>Букиник</w:t>
      </w:r>
      <w:proofErr w:type="spellEnd"/>
      <w:r w:rsidRPr="00E167D2">
        <w:rPr>
          <w:szCs w:val="28"/>
        </w:rPr>
        <w:t xml:space="preserve"> Юмореска</w:t>
      </w:r>
    </w:p>
    <w:p w14:paraId="655D8D41" w14:textId="77777777" w:rsidR="00721A1F" w:rsidRDefault="00721A1F" w:rsidP="00721A1F">
      <w:pPr>
        <w:spacing w:line="360" w:lineRule="auto"/>
        <w:jc w:val="both"/>
        <w:rPr>
          <w:szCs w:val="28"/>
        </w:rPr>
      </w:pPr>
      <w:r>
        <w:rPr>
          <w:szCs w:val="28"/>
        </w:rPr>
        <w:t>Кальянов С. Этюд</w:t>
      </w:r>
    </w:p>
    <w:p w14:paraId="36EE5848" w14:textId="04EF24A5" w:rsidR="007C3114" w:rsidRPr="000A2C3B" w:rsidRDefault="007C3114" w:rsidP="00E167D2">
      <w:pPr>
        <w:spacing w:line="360" w:lineRule="auto"/>
        <w:jc w:val="both"/>
        <w:rPr>
          <w:i/>
          <w:szCs w:val="28"/>
        </w:rPr>
      </w:pPr>
      <w:r w:rsidRPr="000A2C3B">
        <w:rPr>
          <w:i/>
          <w:szCs w:val="28"/>
        </w:rPr>
        <w:t>Третий вариант</w:t>
      </w:r>
    </w:p>
    <w:p w14:paraId="7F175A2D" w14:textId="09A2F899" w:rsidR="007C3114" w:rsidRDefault="007C3114" w:rsidP="00E167D2">
      <w:pPr>
        <w:spacing w:line="360" w:lineRule="auto"/>
        <w:jc w:val="both"/>
        <w:rPr>
          <w:szCs w:val="28"/>
        </w:rPr>
      </w:pPr>
      <w:r w:rsidRPr="00E167D2">
        <w:rPr>
          <w:szCs w:val="28"/>
        </w:rPr>
        <w:t>А. Вивальди Концерт ля минор I</w:t>
      </w:r>
      <w:r w:rsidR="00E91B18">
        <w:rPr>
          <w:szCs w:val="28"/>
        </w:rPr>
        <w:t xml:space="preserve"> </w:t>
      </w:r>
      <w:r w:rsidRPr="00E167D2">
        <w:rPr>
          <w:szCs w:val="28"/>
        </w:rPr>
        <w:t>ч.</w:t>
      </w:r>
    </w:p>
    <w:p w14:paraId="2A15839D" w14:textId="1666DABB" w:rsidR="00721A1F" w:rsidRPr="00E167D2" w:rsidRDefault="00721A1F" w:rsidP="00E167D2">
      <w:pPr>
        <w:spacing w:line="360" w:lineRule="auto"/>
        <w:jc w:val="both"/>
        <w:rPr>
          <w:szCs w:val="28"/>
        </w:rPr>
      </w:pPr>
      <w:r w:rsidRPr="00E167D2">
        <w:rPr>
          <w:szCs w:val="28"/>
        </w:rPr>
        <w:t xml:space="preserve">Ли С. </w:t>
      </w:r>
      <w:r>
        <w:rPr>
          <w:szCs w:val="28"/>
        </w:rPr>
        <w:t>Э</w:t>
      </w:r>
      <w:r w:rsidRPr="00E167D2">
        <w:rPr>
          <w:szCs w:val="28"/>
        </w:rPr>
        <w:t>тюд</w:t>
      </w:r>
    </w:p>
    <w:p w14:paraId="37690F93" w14:textId="1C6B72FB" w:rsidR="002364A4" w:rsidRPr="00E167D2" w:rsidRDefault="002364A4" w:rsidP="00E167D2">
      <w:pPr>
        <w:spacing w:line="360" w:lineRule="auto"/>
        <w:jc w:val="center"/>
        <w:rPr>
          <w:b/>
          <w:szCs w:val="28"/>
        </w:rPr>
      </w:pPr>
      <w:r w:rsidRPr="00E167D2">
        <w:rPr>
          <w:b/>
          <w:szCs w:val="28"/>
        </w:rPr>
        <w:t>Шестой класс</w:t>
      </w:r>
    </w:p>
    <w:p w14:paraId="63144A18" w14:textId="0112144F" w:rsidR="002364A4" w:rsidRPr="00E167D2" w:rsidRDefault="002364A4" w:rsidP="00E167D2">
      <w:pPr>
        <w:spacing w:line="360" w:lineRule="auto"/>
        <w:ind w:firstLine="708"/>
        <w:jc w:val="both"/>
        <w:rPr>
          <w:szCs w:val="28"/>
        </w:rPr>
      </w:pPr>
      <w:r w:rsidRPr="00E167D2">
        <w:rPr>
          <w:szCs w:val="28"/>
        </w:rPr>
        <w:t xml:space="preserve">Дальнейшее развитие музыкально-образного мышления и исполнительских навыков. Развитие самостоятельности </w:t>
      </w:r>
      <w:proofErr w:type="gramStart"/>
      <w:r w:rsidRPr="00E167D2">
        <w:rPr>
          <w:szCs w:val="28"/>
        </w:rPr>
        <w:t>обучающегося</w:t>
      </w:r>
      <w:proofErr w:type="gramEnd"/>
      <w:r w:rsidRPr="00E167D2">
        <w:rPr>
          <w:szCs w:val="28"/>
        </w:rPr>
        <w:t xml:space="preserve">. Повышение требовательности к выразительному исполнению, усложнение ритмических задач, работа над беглостью и артикуляцией пальцев. Совершенствование штрихов: </w:t>
      </w:r>
      <w:proofErr w:type="spellStart"/>
      <w:r w:rsidRPr="00E167D2">
        <w:rPr>
          <w:szCs w:val="28"/>
        </w:rPr>
        <w:t>деташе</w:t>
      </w:r>
      <w:proofErr w:type="spellEnd"/>
      <w:r w:rsidRPr="00E167D2">
        <w:rPr>
          <w:szCs w:val="28"/>
        </w:rPr>
        <w:t xml:space="preserve">, легато, </w:t>
      </w:r>
      <w:proofErr w:type="spellStart"/>
      <w:r w:rsidRPr="00E167D2">
        <w:rPr>
          <w:szCs w:val="28"/>
        </w:rPr>
        <w:t>мартле</w:t>
      </w:r>
      <w:proofErr w:type="spellEnd"/>
      <w:r w:rsidRPr="00E167D2">
        <w:rPr>
          <w:szCs w:val="28"/>
        </w:rPr>
        <w:t xml:space="preserve">, стаккато, </w:t>
      </w:r>
      <w:proofErr w:type="spellStart"/>
      <w:r w:rsidRPr="00E167D2">
        <w:rPr>
          <w:szCs w:val="28"/>
        </w:rPr>
        <w:t>сотийе</w:t>
      </w:r>
      <w:proofErr w:type="spellEnd"/>
      <w:r w:rsidRPr="00E167D2">
        <w:rPr>
          <w:szCs w:val="28"/>
        </w:rPr>
        <w:t xml:space="preserve">, </w:t>
      </w:r>
      <w:proofErr w:type="spellStart"/>
      <w:r w:rsidRPr="00E167D2">
        <w:rPr>
          <w:szCs w:val="28"/>
        </w:rPr>
        <w:t>спиккато</w:t>
      </w:r>
      <w:proofErr w:type="spellEnd"/>
      <w:r w:rsidRPr="00E167D2">
        <w:rPr>
          <w:szCs w:val="28"/>
        </w:rPr>
        <w:t xml:space="preserve">.  Развитие техники левой руки: трели, двойные ноты, различные виды соединения позиций. Аккорды. Флажолеты (натуральные, искусственные). Дальнейшее изучение </w:t>
      </w:r>
      <w:proofErr w:type="spellStart"/>
      <w:r w:rsidRPr="00E167D2">
        <w:rPr>
          <w:szCs w:val="28"/>
        </w:rPr>
        <w:t>трехоктавных</w:t>
      </w:r>
      <w:proofErr w:type="spellEnd"/>
      <w:r w:rsidRPr="00E167D2">
        <w:rPr>
          <w:szCs w:val="28"/>
        </w:rPr>
        <w:t xml:space="preserve"> гамм, трезвучия с обращениями.  Чтение нот с листа, ансамблевое музицирование.</w:t>
      </w:r>
    </w:p>
    <w:p w14:paraId="2DA1C52F" w14:textId="353B443E" w:rsidR="002364A4" w:rsidRPr="00E167D2" w:rsidRDefault="002364A4" w:rsidP="00E167D2">
      <w:pPr>
        <w:spacing w:line="360" w:lineRule="auto"/>
        <w:ind w:firstLine="708"/>
        <w:jc w:val="both"/>
        <w:rPr>
          <w:szCs w:val="28"/>
        </w:rPr>
      </w:pPr>
      <w:r w:rsidRPr="00E167D2">
        <w:rPr>
          <w:szCs w:val="28"/>
        </w:rPr>
        <w:t>В течение учебного года обучающийся должен освоить:</w:t>
      </w:r>
    </w:p>
    <w:p w14:paraId="682306F8" w14:textId="18C145E4" w:rsidR="002364A4" w:rsidRPr="00E167D2" w:rsidRDefault="004331A9" w:rsidP="00E167D2">
      <w:pPr>
        <w:spacing w:line="360" w:lineRule="auto"/>
        <w:jc w:val="both"/>
        <w:rPr>
          <w:szCs w:val="28"/>
        </w:rPr>
      </w:pPr>
      <w:r>
        <w:rPr>
          <w:szCs w:val="28"/>
        </w:rPr>
        <w:t>‒</w:t>
      </w:r>
      <w:r w:rsidR="002364A4" w:rsidRPr="00E167D2">
        <w:rPr>
          <w:szCs w:val="28"/>
        </w:rPr>
        <w:t xml:space="preserve"> 2-4 мажорных и минорных гамм и арпеджио; </w:t>
      </w:r>
    </w:p>
    <w:p w14:paraId="1516B372" w14:textId="0D839554" w:rsidR="002364A4" w:rsidRPr="00E167D2" w:rsidRDefault="004331A9" w:rsidP="00E167D2">
      <w:pPr>
        <w:spacing w:line="360" w:lineRule="auto"/>
        <w:jc w:val="both"/>
        <w:rPr>
          <w:szCs w:val="28"/>
        </w:rPr>
      </w:pPr>
      <w:r>
        <w:rPr>
          <w:szCs w:val="28"/>
        </w:rPr>
        <w:t>‒</w:t>
      </w:r>
      <w:r w:rsidR="002364A4" w:rsidRPr="00E167D2">
        <w:rPr>
          <w:szCs w:val="28"/>
        </w:rPr>
        <w:t xml:space="preserve"> 5-7 этюдов;</w:t>
      </w:r>
    </w:p>
    <w:p w14:paraId="31ED7C8F" w14:textId="1EA399CE" w:rsidR="002364A4" w:rsidRPr="00E167D2" w:rsidRDefault="004331A9" w:rsidP="00E167D2">
      <w:pPr>
        <w:spacing w:line="360" w:lineRule="auto"/>
        <w:jc w:val="both"/>
        <w:rPr>
          <w:szCs w:val="28"/>
        </w:rPr>
      </w:pPr>
      <w:r>
        <w:rPr>
          <w:szCs w:val="28"/>
        </w:rPr>
        <w:t>‒</w:t>
      </w:r>
      <w:r w:rsidR="002364A4" w:rsidRPr="00E167D2">
        <w:rPr>
          <w:szCs w:val="28"/>
        </w:rPr>
        <w:t xml:space="preserve"> 4-5 пьес;  </w:t>
      </w:r>
    </w:p>
    <w:p w14:paraId="76290D9D" w14:textId="6FD2D04A" w:rsidR="002364A4" w:rsidRPr="00E167D2" w:rsidRDefault="004331A9" w:rsidP="00E167D2">
      <w:pPr>
        <w:spacing w:line="360" w:lineRule="auto"/>
        <w:jc w:val="both"/>
        <w:rPr>
          <w:szCs w:val="28"/>
        </w:rPr>
      </w:pPr>
      <w:r>
        <w:rPr>
          <w:szCs w:val="28"/>
        </w:rPr>
        <w:t>‒</w:t>
      </w:r>
      <w:r w:rsidR="002364A4" w:rsidRPr="00E167D2">
        <w:rPr>
          <w:szCs w:val="28"/>
        </w:rPr>
        <w:t xml:space="preserve"> </w:t>
      </w:r>
      <w:r>
        <w:rPr>
          <w:szCs w:val="28"/>
        </w:rPr>
        <w:t>1-2 произведения крупной формы.</w:t>
      </w:r>
    </w:p>
    <w:p w14:paraId="171A7718" w14:textId="77777777" w:rsidR="006E1585" w:rsidRPr="000A2C3B" w:rsidRDefault="006E1585" w:rsidP="000A2C3B">
      <w:pPr>
        <w:spacing w:line="360" w:lineRule="auto"/>
        <w:rPr>
          <w:b/>
          <w:i/>
          <w:szCs w:val="28"/>
        </w:rPr>
      </w:pPr>
      <w:r w:rsidRPr="000A2C3B">
        <w:rPr>
          <w:b/>
          <w:i/>
          <w:szCs w:val="28"/>
        </w:rPr>
        <w:t>Примеры программ переводного экзамена</w:t>
      </w:r>
    </w:p>
    <w:p w14:paraId="6D579547" w14:textId="77777777" w:rsidR="006E1585" w:rsidRPr="000A2C3B" w:rsidRDefault="006E1585" w:rsidP="00E167D2">
      <w:pPr>
        <w:spacing w:line="360" w:lineRule="auto"/>
        <w:jc w:val="both"/>
        <w:rPr>
          <w:i/>
          <w:szCs w:val="28"/>
        </w:rPr>
      </w:pPr>
      <w:r w:rsidRPr="000A2C3B">
        <w:rPr>
          <w:i/>
          <w:szCs w:val="28"/>
        </w:rPr>
        <w:t>Первый вариант</w:t>
      </w:r>
    </w:p>
    <w:p w14:paraId="64D49E41" w14:textId="77777777" w:rsidR="006E1585" w:rsidRPr="00E167D2" w:rsidRDefault="006E1585" w:rsidP="00E167D2">
      <w:pPr>
        <w:spacing w:line="360" w:lineRule="auto"/>
        <w:jc w:val="both"/>
        <w:rPr>
          <w:szCs w:val="28"/>
        </w:rPr>
      </w:pPr>
      <w:r w:rsidRPr="00E167D2">
        <w:rPr>
          <w:szCs w:val="28"/>
        </w:rPr>
        <w:t>К. Давыдов Романс</w:t>
      </w:r>
    </w:p>
    <w:p w14:paraId="1381346B" w14:textId="77777777" w:rsidR="006E1585" w:rsidRDefault="006E1585" w:rsidP="00E167D2">
      <w:pPr>
        <w:spacing w:line="360" w:lineRule="auto"/>
        <w:jc w:val="both"/>
        <w:rPr>
          <w:szCs w:val="28"/>
        </w:rPr>
      </w:pPr>
      <w:r w:rsidRPr="00E167D2">
        <w:rPr>
          <w:szCs w:val="28"/>
        </w:rPr>
        <w:t>Д. Поппер Гавот</w:t>
      </w:r>
    </w:p>
    <w:p w14:paraId="02E1F05C" w14:textId="30CEA448" w:rsidR="00721A1F" w:rsidRPr="00E167D2" w:rsidRDefault="00721A1F" w:rsidP="00E167D2">
      <w:pPr>
        <w:spacing w:line="360" w:lineRule="auto"/>
        <w:jc w:val="both"/>
        <w:rPr>
          <w:szCs w:val="28"/>
        </w:rPr>
      </w:pPr>
      <w:r w:rsidRPr="00E167D2">
        <w:rPr>
          <w:szCs w:val="28"/>
        </w:rPr>
        <w:t xml:space="preserve">Ли С. </w:t>
      </w:r>
      <w:r>
        <w:rPr>
          <w:szCs w:val="28"/>
        </w:rPr>
        <w:t>Э</w:t>
      </w:r>
      <w:r w:rsidRPr="00E167D2">
        <w:rPr>
          <w:szCs w:val="28"/>
        </w:rPr>
        <w:t>тюд</w:t>
      </w:r>
    </w:p>
    <w:p w14:paraId="7D2BEA14" w14:textId="77777777" w:rsidR="006E1585" w:rsidRPr="000A2C3B" w:rsidRDefault="006E1585" w:rsidP="00E167D2">
      <w:pPr>
        <w:spacing w:line="360" w:lineRule="auto"/>
        <w:jc w:val="both"/>
        <w:rPr>
          <w:i/>
          <w:szCs w:val="28"/>
        </w:rPr>
      </w:pPr>
      <w:r w:rsidRPr="000A2C3B">
        <w:rPr>
          <w:i/>
          <w:szCs w:val="28"/>
        </w:rPr>
        <w:t>Второй вариант</w:t>
      </w:r>
    </w:p>
    <w:p w14:paraId="600D5549" w14:textId="77777777" w:rsidR="006E1585" w:rsidRDefault="006E1585" w:rsidP="00E167D2">
      <w:pPr>
        <w:spacing w:line="360" w:lineRule="auto"/>
        <w:jc w:val="both"/>
        <w:rPr>
          <w:szCs w:val="28"/>
        </w:rPr>
      </w:pPr>
      <w:r w:rsidRPr="00E167D2">
        <w:rPr>
          <w:szCs w:val="28"/>
        </w:rPr>
        <w:t xml:space="preserve">Б. </w:t>
      </w:r>
      <w:proofErr w:type="spellStart"/>
      <w:r w:rsidRPr="00E167D2">
        <w:rPr>
          <w:szCs w:val="28"/>
        </w:rPr>
        <w:t>Ромберг</w:t>
      </w:r>
      <w:proofErr w:type="spellEnd"/>
      <w:r w:rsidRPr="00E167D2">
        <w:rPr>
          <w:szCs w:val="28"/>
        </w:rPr>
        <w:t xml:space="preserve"> Соната ми минор 1 часть</w:t>
      </w:r>
    </w:p>
    <w:p w14:paraId="1306BD14" w14:textId="3005863E" w:rsidR="00721A1F" w:rsidRPr="00E167D2" w:rsidRDefault="00721A1F" w:rsidP="00E167D2">
      <w:pPr>
        <w:spacing w:line="360" w:lineRule="auto"/>
        <w:jc w:val="both"/>
        <w:rPr>
          <w:szCs w:val="28"/>
        </w:rPr>
      </w:pPr>
      <w:r>
        <w:rPr>
          <w:szCs w:val="28"/>
        </w:rPr>
        <w:lastRenderedPageBreak/>
        <w:t>Кальянов С. Этюд</w:t>
      </w:r>
    </w:p>
    <w:p w14:paraId="72FB8406" w14:textId="77777777" w:rsidR="006E1585" w:rsidRPr="000A2C3B" w:rsidRDefault="006E1585" w:rsidP="00E167D2">
      <w:pPr>
        <w:spacing w:line="360" w:lineRule="auto"/>
        <w:jc w:val="both"/>
        <w:rPr>
          <w:i/>
          <w:szCs w:val="28"/>
        </w:rPr>
      </w:pPr>
      <w:r w:rsidRPr="000A2C3B">
        <w:rPr>
          <w:i/>
          <w:szCs w:val="28"/>
        </w:rPr>
        <w:t>Третий вариант</w:t>
      </w:r>
    </w:p>
    <w:p w14:paraId="1DC3C4EA" w14:textId="4C27BE4D" w:rsidR="006E1585" w:rsidRDefault="006E1585" w:rsidP="00E167D2">
      <w:pPr>
        <w:spacing w:line="360" w:lineRule="auto"/>
        <w:jc w:val="both"/>
        <w:rPr>
          <w:szCs w:val="28"/>
        </w:rPr>
      </w:pPr>
      <w:r w:rsidRPr="00E167D2">
        <w:rPr>
          <w:szCs w:val="28"/>
        </w:rPr>
        <w:t>К. Шредер Концерт 1часть</w:t>
      </w:r>
    </w:p>
    <w:p w14:paraId="7A5B12A4" w14:textId="4C293579" w:rsidR="00721A1F" w:rsidRPr="00E167D2" w:rsidRDefault="00721A1F" w:rsidP="00E167D2">
      <w:pPr>
        <w:spacing w:line="360" w:lineRule="auto"/>
        <w:jc w:val="both"/>
        <w:rPr>
          <w:szCs w:val="28"/>
        </w:rPr>
      </w:pPr>
      <w:proofErr w:type="spellStart"/>
      <w:r>
        <w:rPr>
          <w:szCs w:val="28"/>
        </w:rPr>
        <w:t>Дотцауэр</w:t>
      </w:r>
      <w:proofErr w:type="spellEnd"/>
      <w:r>
        <w:rPr>
          <w:szCs w:val="28"/>
        </w:rPr>
        <w:t xml:space="preserve"> Ю. Этюд </w:t>
      </w:r>
    </w:p>
    <w:p w14:paraId="7A660405" w14:textId="7E0A4F77" w:rsidR="006E1585" w:rsidRPr="00E167D2" w:rsidRDefault="006E1585" w:rsidP="00E167D2">
      <w:pPr>
        <w:spacing w:line="360" w:lineRule="auto"/>
        <w:jc w:val="center"/>
        <w:rPr>
          <w:b/>
          <w:szCs w:val="28"/>
        </w:rPr>
      </w:pPr>
      <w:r w:rsidRPr="00E167D2">
        <w:rPr>
          <w:b/>
          <w:szCs w:val="28"/>
        </w:rPr>
        <w:t>Седьмой класс</w:t>
      </w:r>
    </w:p>
    <w:p w14:paraId="7ECF9EC1" w14:textId="6ED3E6CE" w:rsidR="006E1585" w:rsidRPr="00E167D2" w:rsidRDefault="00A517B6" w:rsidP="00E167D2">
      <w:pPr>
        <w:spacing w:line="360" w:lineRule="auto"/>
        <w:ind w:firstLine="708"/>
        <w:jc w:val="both"/>
        <w:rPr>
          <w:szCs w:val="28"/>
        </w:rPr>
      </w:pPr>
      <w:r w:rsidRPr="00E167D2">
        <w:rPr>
          <w:szCs w:val="28"/>
        </w:rPr>
        <w:t xml:space="preserve">Дальнейшее развитие музыкально-образного мышления и исполнительских навыков. Работа над </w:t>
      </w:r>
      <w:proofErr w:type="spellStart"/>
      <w:r w:rsidRPr="00E167D2">
        <w:rPr>
          <w:szCs w:val="28"/>
        </w:rPr>
        <w:t>трехоктавными</w:t>
      </w:r>
      <w:proofErr w:type="spellEnd"/>
      <w:r w:rsidRPr="00E167D2">
        <w:rPr>
          <w:szCs w:val="28"/>
        </w:rPr>
        <w:t xml:space="preserve"> гаммами и арпеджио в медленном и более подвижном темпах (гамма до16 легато, арпеджио до 9 легато). Развитие пальцевой беглости и штриховой техники. Гаммы в различных штриховых вариантах, двойных нотах. Работа над октавами. Активное освоение виолончельного репертуара. Крупная форма более сложной фактуры. Активное участие в концертно-конкурсной деятельности.</w:t>
      </w:r>
    </w:p>
    <w:p w14:paraId="0D096197" w14:textId="3419F2D5" w:rsidR="00A517B6" w:rsidRPr="00E167D2" w:rsidRDefault="00A517B6" w:rsidP="00E167D2">
      <w:pPr>
        <w:spacing w:line="360" w:lineRule="auto"/>
        <w:ind w:firstLine="708"/>
        <w:jc w:val="both"/>
        <w:rPr>
          <w:szCs w:val="28"/>
        </w:rPr>
      </w:pPr>
      <w:r w:rsidRPr="00E167D2">
        <w:rPr>
          <w:szCs w:val="28"/>
        </w:rPr>
        <w:t>В течение учебного года обучающийся должен освоить:</w:t>
      </w:r>
    </w:p>
    <w:p w14:paraId="666E6947" w14:textId="27275F1E" w:rsidR="00A517B6" w:rsidRPr="00E167D2" w:rsidRDefault="004331A9" w:rsidP="00E167D2">
      <w:pPr>
        <w:spacing w:line="360" w:lineRule="auto"/>
        <w:jc w:val="both"/>
        <w:rPr>
          <w:szCs w:val="28"/>
        </w:rPr>
      </w:pPr>
      <w:r>
        <w:rPr>
          <w:szCs w:val="28"/>
        </w:rPr>
        <w:t>‒</w:t>
      </w:r>
      <w:r w:rsidR="00A517B6" w:rsidRPr="00E167D2">
        <w:rPr>
          <w:szCs w:val="28"/>
        </w:rPr>
        <w:t xml:space="preserve"> 2-4 мажорных и минорных гамм и арпеджио; </w:t>
      </w:r>
    </w:p>
    <w:p w14:paraId="781E5731" w14:textId="2F850205" w:rsidR="00A517B6" w:rsidRPr="00E167D2" w:rsidRDefault="004331A9" w:rsidP="00E167D2">
      <w:pPr>
        <w:spacing w:line="360" w:lineRule="auto"/>
        <w:jc w:val="both"/>
        <w:rPr>
          <w:szCs w:val="28"/>
        </w:rPr>
      </w:pPr>
      <w:r>
        <w:rPr>
          <w:szCs w:val="28"/>
        </w:rPr>
        <w:t>‒</w:t>
      </w:r>
      <w:r w:rsidR="00A517B6" w:rsidRPr="00E167D2">
        <w:rPr>
          <w:szCs w:val="28"/>
        </w:rPr>
        <w:t xml:space="preserve"> 4-6 этюдов;</w:t>
      </w:r>
    </w:p>
    <w:p w14:paraId="651E5521" w14:textId="725F1517" w:rsidR="00A517B6" w:rsidRPr="00E167D2" w:rsidRDefault="004331A9" w:rsidP="00E167D2">
      <w:pPr>
        <w:spacing w:line="360" w:lineRule="auto"/>
        <w:jc w:val="both"/>
        <w:rPr>
          <w:szCs w:val="28"/>
        </w:rPr>
      </w:pPr>
      <w:r>
        <w:rPr>
          <w:szCs w:val="28"/>
        </w:rPr>
        <w:t>‒</w:t>
      </w:r>
      <w:r w:rsidR="00A517B6" w:rsidRPr="00E167D2">
        <w:rPr>
          <w:szCs w:val="28"/>
        </w:rPr>
        <w:t xml:space="preserve"> 4-5 пьес;  </w:t>
      </w:r>
    </w:p>
    <w:p w14:paraId="76627B4B" w14:textId="729B8173" w:rsidR="00A517B6" w:rsidRPr="00E167D2" w:rsidRDefault="004331A9" w:rsidP="00E167D2">
      <w:pPr>
        <w:spacing w:line="360" w:lineRule="auto"/>
        <w:jc w:val="both"/>
        <w:rPr>
          <w:szCs w:val="28"/>
        </w:rPr>
      </w:pPr>
      <w:r>
        <w:rPr>
          <w:szCs w:val="28"/>
        </w:rPr>
        <w:t>‒</w:t>
      </w:r>
      <w:r w:rsidR="00A517B6" w:rsidRPr="00E167D2">
        <w:rPr>
          <w:szCs w:val="28"/>
        </w:rPr>
        <w:t xml:space="preserve"> </w:t>
      </w:r>
      <w:r>
        <w:rPr>
          <w:szCs w:val="28"/>
        </w:rPr>
        <w:t>1-2 произведения крупной формы.</w:t>
      </w:r>
    </w:p>
    <w:p w14:paraId="2E687D5E" w14:textId="77777777" w:rsidR="00A517B6" w:rsidRPr="000A2C3B" w:rsidRDefault="00A517B6" w:rsidP="000A2C3B">
      <w:pPr>
        <w:spacing w:line="360" w:lineRule="auto"/>
        <w:rPr>
          <w:b/>
          <w:i/>
          <w:szCs w:val="28"/>
        </w:rPr>
      </w:pPr>
      <w:r w:rsidRPr="000A2C3B">
        <w:rPr>
          <w:b/>
          <w:i/>
          <w:szCs w:val="28"/>
        </w:rPr>
        <w:t>Примеры программ переводного экзамена</w:t>
      </w:r>
    </w:p>
    <w:p w14:paraId="799E4D5F" w14:textId="77777777" w:rsidR="00A517B6" w:rsidRPr="000A2C3B" w:rsidRDefault="00A517B6" w:rsidP="00E167D2">
      <w:pPr>
        <w:spacing w:line="360" w:lineRule="auto"/>
        <w:jc w:val="both"/>
        <w:rPr>
          <w:i/>
          <w:szCs w:val="28"/>
        </w:rPr>
      </w:pPr>
      <w:r w:rsidRPr="000A2C3B">
        <w:rPr>
          <w:i/>
          <w:szCs w:val="28"/>
        </w:rPr>
        <w:t>Первый вариант</w:t>
      </w:r>
    </w:p>
    <w:p w14:paraId="061295A3" w14:textId="77777777" w:rsidR="00A517B6" w:rsidRPr="00E167D2" w:rsidRDefault="00A517B6" w:rsidP="00E167D2">
      <w:pPr>
        <w:spacing w:line="360" w:lineRule="auto"/>
        <w:jc w:val="both"/>
        <w:rPr>
          <w:szCs w:val="28"/>
        </w:rPr>
      </w:pPr>
      <w:r w:rsidRPr="00E167D2">
        <w:rPr>
          <w:szCs w:val="28"/>
        </w:rPr>
        <w:t>А. Бабаджанян Танец</w:t>
      </w:r>
    </w:p>
    <w:p w14:paraId="4FFCC042" w14:textId="5DBF401F" w:rsidR="00A517B6" w:rsidRDefault="00A517B6" w:rsidP="00E167D2">
      <w:pPr>
        <w:spacing w:line="360" w:lineRule="auto"/>
        <w:jc w:val="both"/>
        <w:rPr>
          <w:szCs w:val="28"/>
        </w:rPr>
      </w:pPr>
      <w:r w:rsidRPr="00E167D2">
        <w:rPr>
          <w:szCs w:val="28"/>
        </w:rPr>
        <w:t xml:space="preserve">И. </w:t>
      </w:r>
      <w:proofErr w:type="spellStart"/>
      <w:r w:rsidRPr="00E167D2">
        <w:rPr>
          <w:szCs w:val="28"/>
        </w:rPr>
        <w:t>Маттесон</w:t>
      </w:r>
      <w:proofErr w:type="spellEnd"/>
      <w:r w:rsidRPr="00E167D2">
        <w:rPr>
          <w:szCs w:val="28"/>
        </w:rPr>
        <w:t xml:space="preserve"> Ария</w:t>
      </w:r>
    </w:p>
    <w:p w14:paraId="15CC7FC9" w14:textId="3137AC41" w:rsidR="00721A1F" w:rsidRPr="00E167D2" w:rsidRDefault="00721A1F" w:rsidP="00E167D2">
      <w:pPr>
        <w:spacing w:line="360" w:lineRule="auto"/>
        <w:jc w:val="both"/>
        <w:rPr>
          <w:szCs w:val="28"/>
        </w:rPr>
      </w:pPr>
      <w:proofErr w:type="spellStart"/>
      <w:r>
        <w:rPr>
          <w:szCs w:val="28"/>
        </w:rPr>
        <w:t>Дотцауэр</w:t>
      </w:r>
      <w:proofErr w:type="spellEnd"/>
      <w:r>
        <w:rPr>
          <w:szCs w:val="28"/>
        </w:rPr>
        <w:t xml:space="preserve"> Ю. Этюд </w:t>
      </w:r>
    </w:p>
    <w:p w14:paraId="0D0BD309" w14:textId="6C6D9D0B" w:rsidR="00A517B6" w:rsidRPr="000A2C3B" w:rsidRDefault="00A517B6" w:rsidP="00E167D2">
      <w:pPr>
        <w:spacing w:line="360" w:lineRule="auto"/>
        <w:jc w:val="both"/>
        <w:rPr>
          <w:i/>
          <w:szCs w:val="28"/>
        </w:rPr>
      </w:pPr>
      <w:r w:rsidRPr="000A2C3B">
        <w:rPr>
          <w:i/>
          <w:szCs w:val="28"/>
        </w:rPr>
        <w:t>Второй вариант</w:t>
      </w:r>
    </w:p>
    <w:p w14:paraId="660778E0" w14:textId="63F35E5A" w:rsidR="00A517B6" w:rsidRPr="00E167D2" w:rsidRDefault="00A517B6" w:rsidP="00E167D2">
      <w:pPr>
        <w:spacing w:line="360" w:lineRule="auto"/>
        <w:jc w:val="both"/>
        <w:rPr>
          <w:szCs w:val="28"/>
        </w:rPr>
      </w:pPr>
      <w:r w:rsidRPr="00E167D2">
        <w:rPr>
          <w:szCs w:val="28"/>
        </w:rPr>
        <w:t>К. Клочков Вечерняя песня</w:t>
      </w:r>
    </w:p>
    <w:p w14:paraId="6BB3D134" w14:textId="26A66490" w:rsidR="00A517B6" w:rsidRDefault="00A517B6" w:rsidP="00E167D2">
      <w:pPr>
        <w:spacing w:line="360" w:lineRule="auto"/>
        <w:jc w:val="both"/>
        <w:rPr>
          <w:szCs w:val="28"/>
        </w:rPr>
      </w:pPr>
      <w:r w:rsidRPr="00E167D2">
        <w:rPr>
          <w:szCs w:val="28"/>
        </w:rPr>
        <w:t xml:space="preserve">И. </w:t>
      </w:r>
      <w:proofErr w:type="spellStart"/>
      <w:r w:rsidRPr="00E167D2">
        <w:rPr>
          <w:szCs w:val="28"/>
        </w:rPr>
        <w:t>Букиник</w:t>
      </w:r>
      <w:proofErr w:type="spellEnd"/>
      <w:r w:rsidRPr="00E167D2">
        <w:rPr>
          <w:szCs w:val="28"/>
        </w:rPr>
        <w:t xml:space="preserve"> Юмореска</w:t>
      </w:r>
    </w:p>
    <w:p w14:paraId="5B810813" w14:textId="5ADE95E5" w:rsidR="00721A1F" w:rsidRPr="00E167D2" w:rsidRDefault="00721A1F" w:rsidP="00E167D2">
      <w:pPr>
        <w:spacing w:line="360" w:lineRule="auto"/>
        <w:jc w:val="both"/>
        <w:rPr>
          <w:szCs w:val="28"/>
        </w:rPr>
      </w:pPr>
      <w:r w:rsidRPr="00E167D2">
        <w:rPr>
          <w:szCs w:val="28"/>
        </w:rPr>
        <w:t xml:space="preserve">Ли С. </w:t>
      </w:r>
      <w:r>
        <w:rPr>
          <w:szCs w:val="28"/>
        </w:rPr>
        <w:t>Э</w:t>
      </w:r>
      <w:r w:rsidRPr="00E167D2">
        <w:rPr>
          <w:szCs w:val="28"/>
        </w:rPr>
        <w:t>тюд</w:t>
      </w:r>
    </w:p>
    <w:p w14:paraId="586CBD0E" w14:textId="01DB3094" w:rsidR="00A517B6" w:rsidRPr="000A2C3B" w:rsidRDefault="00A517B6" w:rsidP="00E167D2">
      <w:pPr>
        <w:spacing w:line="360" w:lineRule="auto"/>
        <w:jc w:val="both"/>
        <w:rPr>
          <w:i/>
          <w:szCs w:val="28"/>
        </w:rPr>
      </w:pPr>
      <w:r w:rsidRPr="000A2C3B">
        <w:rPr>
          <w:i/>
          <w:szCs w:val="28"/>
        </w:rPr>
        <w:t>Третий вариант</w:t>
      </w:r>
    </w:p>
    <w:p w14:paraId="05B1A281" w14:textId="2BBC7D12" w:rsidR="00B978F9" w:rsidRDefault="00A517B6" w:rsidP="00E167D2">
      <w:pPr>
        <w:spacing w:line="360" w:lineRule="auto"/>
        <w:jc w:val="both"/>
        <w:rPr>
          <w:szCs w:val="28"/>
        </w:rPr>
      </w:pPr>
      <w:r w:rsidRPr="00E167D2">
        <w:rPr>
          <w:szCs w:val="28"/>
        </w:rPr>
        <w:t xml:space="preserve">Й.Х. Бах Концерт </w:t>
      </w:r>
      <w:proofErr w:type="gramStart"/>
      <w:r w:rsidRPr="00E167D2">
        <w:rPr>
          <w:szCs w:val="28"/>
        </w:rPr>
        <w:t>до</w:t>
      </w:r>
      <w:proofErr w:type="gramEnd"/>
      <w:r w:rsidRPr="00E167D2">
        <w:rPr>
          <w:szCs w:val="28"/>
        </w:rPr>
        <w:t xml:space="preserve"> минор</w:t>
      </w:r>
      <w:r w:rsidR="00AE6239">
        <w:rPr>
          <w:szCs w:val="28"/>
        </w:rPr>
        <w:t>,</w:t>
      </w:r>
      <w:r w:rsidRPr="00E167D2">
        <w:rPr>
          <w:szCs w:val="28"/>
        </w:rPr>
        <w:t xml:space="preserve"> 1 часть</w:t>
      </w:r>
    </w:p>
    <w:p w14:paraId="57B7BC87" w14:textId="77777777" w:rsidR="00721A1F" w:rsidRPr="00E167D2" w:rsidRDefault="00721A1F" w:rsidP="00721A1F">
      <w:pPr>
        <w:spacing w:line="360" w:lineRule="auto"/>
        <w:jc w:val="both"/>
        <w:rPr>
          <w:szCs w:val="28"/>
        </w:rPr>
      </w:pPr>
      <w:r w:rsidRPr="00E167D2">
        <w:rPr>
          <w:szCs w:val="28"/>
        </w:rPr>
        <w:t xml:space="preserve">Ли С. </w:t>
      </w:r>
      <w:r>
        <w:rPr>
          <w:szCs w:val="28"/>
        </w:rPr>
        <w:t>Э</w:t>
      </w:r>
      <w:r w:rsidRPr="00E167D2">
        <w:rPr>
          <w:szCs w:val="28"/>
        </w:rPr>
        <w:t>тюд</w:t>
      </w:r>
    </w:p>
    <w:p w14:paraId="28296941" w14:textId="77777777" w:rsidR="00721A1F" w:rsidRPr="00E167D2" w:rsidRDefault="00721A1F" w:rsidP="00E167D2">
      <w:pPr>
        <w:spacing w:line="360" w:lineRule="auto"/>
        <w:jc w:val="both"/>
        <w:rPr>
          <w:szCs w:val="28"/>
        </w:rPr>
      </w:pPr>
    </w:p>
    <w:p w14:paraId="0AB3F00E" w14:textId="1DB95FBE" w:rsidR="00B978F9" w:rsidRPr="00E167D2" w:rsidRDefault="00B978F9" w:rsidP="00E167D2">
      <w:pPr>
        <w:spacing w:line="360" w:lineRule="auto"/>
        <w:jc w:val="center"/>
        <w:rPr>
          <w:b/>
          <w:szCs w:val="28"/>
        </w:rPr>
      </w:pPr>
      <w:r w:rsidRPr="00E167D2">
        <w:rPr>
          <w:b/>
          <w:szCs w:val="28"/>
        </w:rPr>
        <w:lastRenderedPageBreak/>
        <w:t>Восьмой</w:t>
      </w:r>
      <w:r w:rsidR="00B45F11" w:rsidRPr="00E167D2">
        <w:rPr>
          <w:b/>
          <w:szCs w:val="28"/>
        </w:rPr>
        <w:t xml:space="preserve"> (девятый)</w:t>
      </w:r>
      <w:r w:rsidRPr="00E167D2">
        <w:rPr>
          <w:b/>
          <w:szCs w:val="28"/>
        </w:rPr>
        <w:t xml:space="preserve"> класс</w:t>
      </w:r>
    </w:p>
    <w:p w14:paraId="36B348F3" w14:textId="77777777" w:rsidR="00B45F11" w:rsidRPr="00E167D2" w:rsidRDefault="00B45F11" w:rsidP="00E167D2">
      <w:pPr>
        <w:spacing w:line="360" w:lineRule="auto"/>
        <w:ind w:firstLine="708"/>
        <w:jc w:val="both"/>
        <w:rPr>
          <w:szCs w:val="28"/>
        </w:rPr>
      </w:pPr>
      <w:r w:rsidRPr="00E167D2">
        <w:rPr>
          <w:szCs w:val="28"/>
        </w:rPr>
        <w:t>Дальнейшее совершенствование музыкально исполнительского мастерства. Изучение произведений, различных по стилям и жанрам. Работа над гаммами, упражнениями, этюдами.  Подготовка к выпускному экзамену.</w:t>
      </w:r>
    </w:p>
    <w:p w14:paraId="716A302C" w14:textId="78616748" w:rsidR="00B978F9" w:rsidRPr="00E167D2" w:rsidRDefault="00B45F11" w:rsidP="00E167D2">
      <w:pPr>
        <w:spacing w:line="360" w:lineRule="auto"/>
        <w:jc w:val="both"/>
        <w:rPr>
          <w:szCs w:val="28"/>
        </w:rPr>
      </w:pPr>
      <w:r w:rsidRPr="00E167D2">
        <w:rPr>
          <w:szCs w:val="28"/>
        </w:rPr>
        <w:t xml:space="preserve"> Подготовка </w:t>
      </w:r>
      <w:proofErr w:type="gramStart"/>
      <w:r w:rsidRPr="00E167D2">
        <w:rPr>
          <w:szCs w:val="28"/>
        </w:rPr>
        <w:t>обучающихся</w:t>
      </w:r>
      <w:proofErr w:type="gramEnd"/>
      <w:r w:rsidRPr="00E167D2">
        <w:rPr>
          <w:szCs w:val="28"/>
        </w:rPr>
        <w:t xml:space="preserve"> к поступлению в профессиональные музыкальные учебные заведения. Работа над программой, соответствующей требованиям приемных экзаменов учебного заведения.</w:t>
      </w:r>
    </w:p>
    <w:p w14:paraId="479037FE" w14:textId="77777777" w:rsidR="00B45F11" w:rsidRPr="00E167D2" w:rsidRDefault="00B45F11" w:rsidP="00E167D2">
      <w:pPr>
        <w:spacing w:line="360" w:lineRule="auto"/>
        <w:jc w:val="both"/>
        <w:rPr>
          <w:szCs w:val="28"/>
        </w:rPr>
      </w:pPr>
      <w:r w:rsidRPr="00E167D2">
        <w:rPr>
          <w:szCs w:val="28"/>
        </w:rPr>
        <w:tab/>
        <w:t>В течение учебного года обучающийся должен освоить:</w:t>
      </w:r>
    </w:p>
    <w:p w14:paraId="370B4666" w14:textId="30BFFBC9" w:rsidR="00B45F11" w:rsidRPr="00E167D2" w:rsidRDefault="00AE6239" w:rsidP="00E167D2">
      <w:pPr>
        <w:spacing w:line="360" w:lineRule="auto"/>
        <w:jc w:val="both"/>
        <w:rPr>
          <w:szCs w:val="28"/>
        </w:rPr>
      </w:pPr>
      <w:r>
        <w:rPr>
          <w:szCs w:val="28"/>
        </w:rPr>
        <w:t>‒</w:t>
      </w:r>
      <w:r w:rsidR="00B45F11" w:rsidRPr="00E167D2">
        <w:rPr>
          <w:szCs w:val="28"/>
        </w:rPr>
        <w:t xml:space="preserve"> 2 </w:t>
      </w:r>
      <w:proofErr w:type="spellStart"/>
      <w:r w:rsidR="00B45F11" w:rsidRPr="00E167D2">
        <w:rPr>
          <w:szCs w:val="28"/>
        </w:rPr>
        <w:t>трехоктавные</w:t>
      </w:r>
      <w:proofErr w:type="spellEnd"/>
      <w:r w:rsidR="00B45F11" w:rsidRPr="00E167D2">
        <w:rPr>
          <w:szCs w:val="28"/>
        </w:rPr>
        <w:t xml:space="preserve"> гаммы и арпеджио (в классном порядке);</w:t>
      </w:r>
    </w:p>
    <w:p w14:paraId="00389466" w14:textId="1E04A9E1" w:rsidR="00B45F11" w:rsidRPr="00E167D2" w:rsidRDefault="00AE6239" w:rsidP="00E167D2">
      <w:pPr>
        <w:spacing w:line="360" w:lineRule="auto"/>
        <w:jc w:val="both"/>
        <w:rPr>
          <w:szCs w:val="28"/>
        </w:rPr>
      </w:pPr>
      <w:r>
        <w:rPr>
          <w:szCs w:val="28"/>
        </w:rPr>
        <w:t>‒</w:t>
      </w:r>
      <w:r w:rsidR="00B45F11" w:rsidRPr="00E167D2">
        <w:rPr>
          <w:szCs w:val="28"/>
        </w:rPr>
        <w:t xml:space="preserve"> 2 этюда на различные виды техники (в классном порядке); </w:t>
      </w:r>
    </w:p>
    <w:p w14:paraId="4FF999DE" w14:textId="79ABCF5B" w:rsidR="00B45F11" w:rsidRPr="00E167D2" w:rsidRDefault="00AE6239" w:rsidP="00E167D2">
      <w:pPr>
        <w:spacing w:line="360" w:lineRule="auto"/>
        <w:jc w:val="both"/>
        <w:rPr>
          <w:szCs w:val="28"/>
        </w:rPr>
      </w:pPr>
      <w:r>
        <w:rPr>
          <w:szCs w:val="28"/>
        </w:rPr>
        <w:t>‒</w:t>
      </w:r>
      <w:r w:rsidR="00B45F11" w:rsidRPr="00E167D2">
        <w:rPr>
          <w:szCs w:val="28"/>
        </w:rPr>
        <w:t xml:space="preserve"> 2 пьесы;</w:t>
      </w:r>
    </w:p>
    <w:p w14:paraId="020831F9" w14:textId="00564CF8" w:rsidR="009D1067" w:rsidRPr="00E167D2" w:rsidRDefault="00AE6239" w:rsidP="00E167D2">
      <w:pPr>
        <w:spacing w:line="360" w:lineRule="auto"/>
        <w:jc w:val="both"/>
        <w:rPr>
          <w:szCs w:val="28"/>
        </w:rPr>
      </w:pPr>
      <w:r>
        <w:rPr>
          <w:szCs w:val="28"/>
        </w:rPr>
        <w:t>‒</w:t>
      </w:r>
      <w:r w:rsidR="00B45F11" w:rsidRPr="00E167D2">
        <w:rPr>
          <w:szCs w:val="28"/>
        </w:rPr>
        <w:t xml:space="preserve"> 1-2 произведения крупной формы.</w:t>
      </w:r>
    </w:p>
    <w:p w14:paraId="7B03111A" w14:textId="273E0898" w:rsidR="009D1067" w:rsidRPr="00157DC1" w:rsidRDefault="009D1067" w:rsidP="00157DC1">
      <w:pPr>
        <w:spacing w:line="360" w:lineRule="auto"/>
        <w:rPr>
          <w:b/>
          <w:i/>
          <w:szCs w:val="28"/>
        </w:rPr>
      </w:pPr>
      <w:r w:rsidRPr="00157DC1">
        <w:rPr>
          <w:b/>
          <w:i/>
          <w:szCs w:val="28"/>
        </w:rPr>
        <w:t>Примеры программ выпускного экзамена</w:t>
      </w:r>
    </w:p>
    <w:p w14:paraId="1902A90A" w14:textId="77777777" w:rsidR="009D1067" w:rsidRPr="00157DC1" w:rsidRDefault="009D1067" w:rsidP="00E167D2">
      <w:pPr>
        <w:spacing w:line="360" w:lineRule="auto"/>
        <w:jc w:val="both"/>
        <w:rPr>
          <w:i/>
          <w:szCs w:val="28"/>
        </w:rPr>
      </w:pPr>
      <w:r w:rsidRPr="00157DC1">
        <w:rPr>
          <w:i/>
          <w:szCs w:val="28"/>
        </w:rPr>
        <w:t>Первый вариант</w:t>
      </w:r>
      <w:r w:rsidRPr="00157DC1">
        <w:rPr>
          <w:i/>
          <w:szCs w:val="28"/>
        </w:rPr>
        <w:tab/>
      </w:r>
    </w:p>
    <w:p w14:paraId="7BC60A41" w14:textId="47B35BBD" w:rsidR="009D1067" w:rsidRPr="00E167D2" w:rsidRDefault="009D1067" w:rsidP="00E167D2">
      <w:pPr>
        <w:spacing w:line="360" w:lineRule="auto"/>
        <w:jc w:val="both"/>
        <w:rPr>
          <w:szCs w:val="28"/>
        </w:rPr>
      </w:pPr>
      <w:r w:rsidRPr="00E167D2">
        <w:rPr>
          <w:szCs w:val="28"/>
        </w:rPr>
        <w:t>Д. Поппер Д. Этюд №11</w:t>
      </w:r>
    </w:p>
    <w:p w14:paraId="77846A3A" w14:textId="3219DE1A" w:rsidR="009D1067" w:rsidRPr="00E167D2" w:rsidRDefault="009D1067" w:rsidP="00E167D2">
      <w:pPr>
        <w:spacing w:line="360" w:lineRule="auto"/>
        <w:jc w:val="both"/>
        <w:rPr>
          <w:szCs w:val="28"/>
        </w:rPr>
      </w:pPr>
      <w:r w:rsidRPr="00E167D2">
        <w:rPr>
          <w:szCs w:val="28"/>
        </w:rPr>
        <w:t>П. Чайковский Ноктюрн</w:t>
      </w:r>
    </w:p>
    <w:p w14:paraId="2DEC34C6" w14:textId="1701CC02" w:rsidR="009D1067" w:rsidRPr="00E167D2" w:rsidRDefault="009D1067" w:rsidP="00E167D2">
      <w:pPr>
        <w:spacing w:line="360" w:lineRule="auto"/>
        <w:jc w:val="both"/>
        <w:rPr>
          <w:szCs w:val="28"/>
        </w:rPr>
      </w:pPr>
      <w:r w:rsidRPr="00E167D2">
        <w:rPr>
          <w:szCs w:val="28"/>
        </w:rPr>
        <w:t>Д. Поппер Гавот</w:t>
      </w:r>
    </w:p>
    <w:p w14:paraId="59B15397" w14:textId="293A584D" w:rsidR="009D1067" w:rsidRPr="00E167D2" w:rsidRDefault="009D1067" w:rsidP="00E167D2">
      <w:pPr>
        <w:spacing w:line="360" w:lineRule="auto"/>
        <w:jc w:val="both"/>
        <w:rPr>
          <w:szCs w:val="28"/>
        </w:rPr>
      </w:pPr>
      <w:r w:rsidRPr="00E167D2">
        <w:rPr>
          <w:szCs w:val="28"/>
        </w:rPr>
        <w:t xml:space="preserve">И. Бах Концерт </w:t>
      </w:r>
      <w:proofErr w:type="gramStart"/>
      <w:r w:rsidRPr="00E167D2">
        <w:rPr>
          <w:szCs w:val="28"/>
        </w:rPr>
        <w:t>до</w:t>
      </w:r>
      <w:proofErr w:type="gramEnd"/>
      <w:r w:rsidRPr="00E167D2">
        <w:rPr>
          <w:szCs w:val="28"/>
        </w:rPr>
        <w:t xml:space="preserve"> минор 1ч.</w:t>
      </w:r>
    </w:p>
    <w:p w14:paraId="44A0A2FC" w14:textId="77777777" w:rsidR="009D1067" w:rsidRPr="00157DC1" w:rsidRDefault="009D1067" w:rsidP="00E167D2">
      <w:pPr>
        <w:spacing w:line="360" w:lineRule="auto"/>
        <w:jc w:val="both"/>
        <w:rPr>
          <w:i/>
          <w:szCs w:val="28"/>
        </w:rPr>
      </w:pPr>
      <w:r w:rsidRPr="00157DC1">
        <w:rPr>
          <w:i/>
          <w:szCs w:val="28"/>
        </w:rPr>
        <w:t>Второй вариант</w:t>
      </w:r>
    </w:p>
    <w:p w14:paraId="7EC799E9" w14:textId="57650575" w:rsidR="009D1067" w:rsidRPr="00E167D2" w:rsidRDefault="009D1067" w:rsidP="00E167D2">
      <w:pPr>
        <w:spacing w:line="360" w:lineRule="auto"/>
        <w:jc w:val="both"/>
        <w:rPr>
          <w:b/>
          <w:i/>
          <w:szCs w:val="28"/>
        </w:rPr>
      </w:pPr>
      <w:r w:rsidRPr="00E167D2">
        <w:rPr>
          <w:szCs w:val="28"/>
        </w:rPr>
        <w:t>С. Ли Этюд №17</w:t>
      </w:r>
    </w:p>
    <w:p w14:paraId="4A68786E" w14:textId="651EB6B8" w:rsidR="009D1067" w:rsidRPr="00E167D2" w:rsidRDefault="009D1067" w:rsidP="00E167D2">
      <w:pPr>
        <w:spacing w:line="360" w:lineRule="auto"/>
        <w:jc w:val="both"/>
        <w:rPr>
          <w:szCs w:val="28"/>
        </w:rPr>
      </w:pPr>
      <w:r w:rsidRPr="00E167D2">
        <w:rPr>
          <w:szCs w:val="28"/>
        </w:rPr>
        <w:t xml:space="preserve">Ф. </w:t>
      </w:r>
      <w:proofErr w:type="spellStart"/>
      <w:r w:rsidRPr="00E167D2">
        <w:rPr>
          <w:szCs w:val="28"/>
        </w:rPr>
        <w:t>Верачини</w:t>
      </w:r>
      <w:proofErr w:type="spellEnd"/>
      <w:r w:rsidRPr="00E167D2">
        <w:rPr>
          <w:szCs w:val="28"/>
        </w:rPr>
        <w:t xml:space="preserve"> Ларго</w:t>
      </w:r>
    </w:p>
    <w:p w14:paraId="3625A324" w14:textId="77777777" w:rsidR="009D1067" w:rsidRPr="00E167D2" w:rsidRDefault="009D1067" w:rsidP="00E167D2">
      <w:pPr>
        <w:spacing w:line="360" w:lineRule="auto"/>
        <w:jc w:val="both"/>
        <w:rPr>
          <w:szCs w:val="28"/>
        </w:rPr>
      </w:pPr>
      <w:r w:rsidRPr="00E167D2">
        <w:rPr>
          <w:szCs w:val="28"/>
        </w:rPr>
        <w:t>А. Айвазян Грузинский танец</w:t>
      </w:r>
    </w:p>
    <w:p w14:paraId="6572EA5F" w14:textId="77777777" w:rsidR="009D1067" w:rsidRPr="00E167D2" w:rsidRDefault="009D1067" w:rsidP="00E167D2">
      <w:pPr>
        <w:spacing w:line="360" w:lineRule="auto"/>
        <w:jc w:val="both"/>
        <w:rPr>
          <w:szCs w:val="28"/>
        </w:rPr>
      </w:pPr>
      <w:r w:rsidRPr="00E167D2">
        <w:rPr>
          <w:szCs w:val="28"/>
        </w:rPr>
        <w:t>Л. Бетховен Тема с вариациями</w:t>
      </w:r>
    </w:p>
    <w:p w14:paraId="32DF88AF" w14:textId="77A15B35" w:rsidR="009D1067" w:rsidRPr="00157DC1" w:rsidRDefault="009D1067" w:rsidP="00E167D2">
      <w:pPr>
        <w:spacing w:line="360" w:lineRule="auto"/>
        <w:jc w:val="both"/>
        <w:rPr>
          <w:i/>
          <w:szCs w:val="28"/>
        </w:rPr>
      </w:pPr>
      <w:r w:rsidRPr="00157DC1">
        <w:rPr>
          <w:i/>
          <w:szCs w:val="28"/>
        </w:rPr>
        <w:t xml:space="preserve">Третий вариант                                                                                   </w:t>
      </w:r>
    </w:p>
    <w:p w14:paraId="6028A516" w14:textId="7E8A6191" w:rsidR="009D1067" w:rsidRPr="00E167D2" w:rsidRDefault="009D1067" w:rsidP="00E167D2">
      <w:pPr>
        <w:spacing w:line="360" w:lineRule="auto"/>
        <w:jc w:val="both"/>
        <w:rPr>
          <w:szCs w:val="28"/>
        </w:rPr>
      </w:pPr>
      <w:r w:rsidRPr="00E167D2">
        <w:rPr>
          <w:szCs w:val="28"/>
        </w:rPr>
        <w:t>С. Ли Этюд № 131</w:t>
      </w:r>
    </w:p>
    <w:p w14:paraId="7672EACF" w14:textId="182E0ECA" w:rsidR="009D1067" w:rsidRPr="00E167D2" w:rsidRDefault="009D1067" w:rsidP="00E167D2">
      <w:pPr>
        <w:spacing w:line="360" w:lineRule="auto"/>
        <w:jc w:val="both"/>
        <w:rPr>
          <w:szCs w:val="28"/>
        </w:rPr>
      </w:pPr>
      <w:r w:rsidRPr="00E167D2">
        <w:rPr>
          <w:szCs w:val="28"/>
        </w:rPr>
        <w:t>М. Глинка Ноктюрн</w:t>
      </w:r>
    </w:p>
    <w:p w14:paraId="31A70455" w14:textId="31C4615F" w:rsidR="009D1067" w:rsidRPr="00E167D2" w:rsidRDefault="009D1067" w:rsidP="00E167D2">
      <w:pPr>
        <w:spacing w:line="360" w:lineRule="auto"/>
        <w:jc w:val="both"/>
        <w:rPr>
          <w:szCs w:val="28"/>
        </w:rPr>
      </w:pPr>
      <w:r w:rsidRPr="00E167D2">
        <w:rPr>
          <w:szCs w:val="28"/>
        </w:rPr>
        <w:t>Д. Поппер Арлекин</w:t>
      </w:r>
    </w:p>
    <w:p w14:paraId="4FCFF10A" w14:textId="548CA9EE" w:rsidR="00B45F11" w:rsidRPr="00E167D2" w:rsidRDefault="009D1067" w:rsidP="00E167D2">
      <w:pPr>
        <w:spacing w:line="360" w:lineRule="auto"/>
        <w:jc w:val="both"/>
        <w:rPr>
          <w:szCs w:val="28"/>
        </w:rPr>
      </w:pPr>
      <w:r w:rsidRPr="00E167D2">
        <w:rPr>
          <w:szCs w:val="28"/>
        </w:rPr>
        <w:t xml:space="preserve">Б. </w:t>
      </w:r>
      <w:proofErr w:type="spellStart"/>
      <w:r w:rsidR="002065F3" w:rsidRPr="00E167D2">
        <w:rPr>
          <w:szCs w:val="28"/>
        </w:rPr>
        <w:t>Ромберг</w:t>
      </w:r>
      <w:proofErr w:type="spellEnd"/>
      <w:r w:rsidR="002065F3" w:rsidRPr="00E167D2">
        <w:rPr>
          <w:szCs w:val="28"/>
        </w:rPr>
        <w:t xml:space="preserve"> </w:t>
      </w:r>
      <w:r w:rsidRPr="00E167D2">
        <w:rPr>
          <w:szCs w:val="28"/>
        </w:rPr>
        <w:t>Концерт №</w:t>
      </w:r>
      <w:r w:rsidR="002065F3" w:rsidRPr="00E167D2">
        <w:rPr>
          <w:szCs w:val="28"/>
        </w:rPr>
        <w:t xml:space="preserve"> </w:t>
      </w:r>
      <w:r w:rsidRPr="00E167D2">
        <w:rPr>
          <w:szCs w:val="28"/>
        </w:rPr>
        <w:t>2, 1</w:t>
      </w:r>
      <w:r w:rsidR="002065F3" w:rsidRPr="00E167D2">
        <w:rPr>
          <w:szCs w:val="28"/>
        </w:rPr>
        <w:t xml:space="preserve"> </w:t>
      </w:r>
      <w:r w:rsidRPr="00E167D2">
        <w:rPr>
          <w:szCs w:val="28"/>
        </w:rPr>
        <w:t>ч.</w:t>
      </w:r>
      <w:r w:rsidR="00B45F11" w:rsidRPr="00E167D2">
        <w:rPr>
          <w:szCs w:val="28"/>
        </w:rPr>
        <w:tab/>
      </w:r>
      <w:r w:rsidR="00B45F11" w:rsidRPr="00E167D2">
        <w:rPr>
          <w:szCs w:val="28"/>
        </w:rPr>
        <w:tab/>
      </w:r>
    </w:p>
    <w:p w14:paraId="6B812730" w14:textId="77777777" w:rsidR="00E91B18" w:rsidRDefault="00E91B18" w:rsidP="00E91B18">
      <w:pPr>
        <w:tabs>
          <w:tab w:val="left" w:pos="851"/>
          <w:tab w:val="left" w:pos="1134"/>
        </w:tabs>
        <w:spacing w:before="100" w:beforeAutospacing="1" w:after="100" w:afterAutospacing="1" w:line="360" w:lineRule="auto"/>
        <w:ind w:left="1277"/>
        <w:jc w:val="center"/>
        <w:rPr>
          <w:szCs w:val="28"/>
        </w:rPr>
      </w:pPr>
    </w:p>
    <w:p w14:paraId="5F68E1BF" w14:textId="25E6A08E" w:rsidR="0037053A" w:rsidRPr="00E167D2" w:rsidRDefault="001F2909" w:rsidP="00157DC1">
      <w:pPr>
        <w:pageBreakBefore/>
        <w:tabs>
          <w:tab w:val="left" w:pos="851"/>
          <w:tab w:val="left" w:pos="1134"/>
        </w:tabs>
        <w:spacing w:before="100" w:beforeAutospacing="1" w:after="100" w:afterAutospacing="1" w:line="360" w:lineRule="auto"/>
        <w:jc w:val="center"/>
        <w:rPr>
          <w:b/>
          <w:szCs w:val="28"/>
        </w:rPr>
      </w:pPr>
      <w:r w:rsidRPr="00E167D2">
        <w:rPr>
          <w:b/>
          <w:szCs w:val="28"/>
          <w:lang w:val="en-US"/>
        </w:rPr>
        <w:lastRenderedPageBreak/>
        <w:t>III</w:t>
      </w:r>
      <w:r w:rsidRPr="00E167D2">
        <w:rPr>
          <w:b/>
          <w:szCs w:val="28"/>
        </w:rPr>
        <w:t xml:space="preserve">. </w:t>
      </w:r>
      <w:r w:rsidR="00E91B18">
        <w:rPr>
          <w:b/>
          <w:szCs w:val="28"/>
        </w:rPr>
        <w:t>ТРЕБОВАНИЯ К УРОВНЮ ПОДГОТОВКИ ОБУЧАЮЩИХСЯ</w:t>
      </w:r>
    </w:p>
    <w:p w14:paraId="55A93F97" w14:textId="724DAA20" w:rsidR="0037053A" w:rsidRPr="00E167D2" w:rsidRDefault="0037053A" w:rsidP="00E167D2">
      <w:pPr>
        <w:spacing w:before="100" w:beforeAutospacing="1" w:line="360" w:lineRule="auto"/>
        <w:ind w:firstLine="720"/>
        <w:contextualSpacing/>
        <w:jc w:val="both"/>
        <w:rPr>
          <w:szCs w:val="28"/>
        </w:rPr>
      </w:pPr>
      <w:r w:rsidRPr="00E167D2">
        <w:rPr>
          <w:szCs w:val="28"/>
        </w:rPr>
        <w:t>Результаты освоения программы в области музыкального искусства «Струнные инструменты» («Специальн</w:t>
      </w:r>
      <w:r w:rsidR="004D66DE" w:rsidRPr="00E167D2">
        <w:rPr>
          <w:szCs w:val="28"/>
        </w:rPr>
        <w:t>ость</w:t>
      </w:r>
      <w:r w:rsidR="00EF5CB9" w:rsidRPr="00E167D2">
        <w:rPr>
          <w:szCs w:val="28"/>
        </w:rPr>
        <w:t xml:space="preserve"> (в</w:t>
      </w:r>
      <w:r w:rsidR="004D66DE" w:rsidRPr="00E167D2">
        <w:rPr>
          <w:szCs w:val="28"/>
        </w:rPr>
        <w:t>иолончель</w:t>
      </w:r>
      <w:r w:rsidR="00EF5CB9" w:rsidRPr="00E167D2">
        <w:rPr>
          <w:szCs w:val="28"/>
        </w:rPr>
        <w:t>)</w:t>
      </w:r>
      <w:r w:rsidRPr="00E167D2">
        <w:rPr>
          <w:szCs w:val="28"/>
        </w:rPr>
        <w:t xml:space="preserve">») по учебным предметам обязательной части должны отражать: </w:t>
      </w:r>
    </w:p>
    <w:p w14:paraId="58F97093" w14:textId="7DA77828" w:rsidR="0037053A" w:rsidRPr="00E167D2" w:rsidRDefault="00E91B18" w:rsidP="00E91B18">
      <w:pPr>
        <w:pStyle w:val="a7"/>
        <w:tabs>
          <w:tab w:val="left" w:pos="284"/>
        </w:tabs>
        <w:spacing w:before="0" w:after="0" w:line="360" w:lineRule="auto"/>
        <w:jc w:val="both"/>
        <w:rPr>
          <w:szCs w:val="28"/>
          <w:lang w:val="ru-RU"/>
        </w:rPr>
      </w:pPr>
      <w:r>
        <w:rPr>
          <w:szCs w:val="28"/>
          <w:lang w:val="ru-RU"/>
        </w:rPr>
        <w:t xml:space="preserve">‒ </w:t>
      </w:r>
      <w:r w:rsidR="0037053A" w:rsidRPr="00E167D2">
        <w:rPr>
          <w:szCs w:val="28"/>
          <w:lang w:val="ru-RU"/>
        </w:rPr>
        <w:t>наличие у обучающегося интереса к музыкальному искусству, самостоятельному музыкальному исполнительству;</w:t>
      </w:r>
    </w:p>
    <w:p w14:paraId="7460A6BE" w14:textId="14321A91" w:rsidR="0037053A" w:rsidRPr="00E167D2" w:rsidRDefault="00E91B18" w:rsidP="00E91B18">
      <w:pPr>
        <w:pStyle w:val="a7"/>
        <w:tabs>
          <w:tab w:val="left" w:pos="284"/>
        </w:tabs>
        <w:spacing w:before="0" w:after="0" w:line="360" w:lineRule="auto"/>
        <w:jc w:val="both"/>
        <w:rPr>
          <w:szCs w:val="28"/>
          <w:lang w:val="ru-RU"/>
        </w:rPr>
      </w:pPr>
      <w:r>
        <w:rPr>
          <w:szCs w:val="28"/>
          <w:lang w:val="ru-RU"/>
        </w:rPr>
        <w:t xml:space="preserve">‒ </w:t>
      </w:r>
      <w:r w:rsidR="0037053A" w:rsidRPr="00E167D2">
        <w:rPr>
          <w:szCs w:val="28"/>
          <w:lang w:val="ru-RU"/>
        </w:rPr>
        <w:t>сформированный комплекс исполнительских знаний</w:t>
      </w:r>
      <w:r w:rsidR="00EF5CB9" w:rsidRPr="00E167D2">
        <w:rPr>
          <w:szCs w:val="28"/>
          <w:lang w:val="ru-RU"/>
        </w:rPr>
        <w:t xml:space="preserve">, умений и навыков, позволяющий </w:t>
      </w:r>
      <w:r w:rsidR="0037053A" w:rsidRPr="00E167D2">
        <w:rPr>
          <w:szCs w:val="28"/>
          <w:lang w:val="ru-RU"/>
        </w:rPr>
        <w:t>использовать многообразные возможности струнного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3AE9C414" w14:textId="5470874F" w:rsidR="004D66DE" w:rsidRPr="00E167D2" w:rsidRDefault="00E91B18" w:rsidP="00E91B18">
      <w:pPr>
        <w:widowControl w:val="0"/>
        <w:tabs>
          <w:tab w:val="left" w:pos="284"/>
        </w:tabs>
        <w:autoSpaceDE w:val="0"/>
        <w:autoSpaceDN w:val="0"/>
        <w:adjustRightInd w:val="0"/>
        <w:spacing w:line="360" w:lineRule="auto"/>
        <w:jc w:val="both"/>
        <w:rPr>
          <w:szCs w:val="28"/>
        </w:rPr>
      </w:pPr>
      <w:r>
        <w:rPr>
          <w:szCs w:val="28"/>
        </w:rPr>
        <w:t xml:space="preserve">‒ </w:t>
      </w:r>
      <w:r w:rsidR="0037053A" w:rsidRPr="00E167D2">
        <w:rPr>
          <w:szCs w:val="28"/>
        </w:rPr>
        <w:t>знание</w:t>
      </w:r>
      <w:r w:rsidR="004D66DE" w:rsidRPr="00E167D2">
        <w:rPr>
          <w:szCs w:val="28"/>
        </w:rPr>
        <w:t xml:space="preserve"> основного виолончельного </w:t>
      </w:r>
      <w:r w:rsidR="0037053A" w:rsidRPr="00E167D2">
        <w:rPr>
          <w:szCs w:val="28"/>
        </w:rPr>
        <w:t>репертуара</w:t>
      </w:r>
      <w:r w:rsidR="004D66DE" w:rsidRPr="00E167D2">
        <w:rPr>
          <w:szCs w:val="28"/>
        </w:rPr>
        <w:t>;</w:t>
      </w:r>
      <w:r w:rsidR="0037053A" w:rsidRPr="00E167D2">
        <w:rPr>
          <w:szCs w:val="28"/>
        </w:rPr>
        <w:t xml:space="preserve"> </w:t>
      </w:r>
    </w:p>
    <w:p w14:paraId="35141340" w14:textId="3801BA80" w:rsidR="0037053A" w:rsidRPr="00E167D2" w:rsidRDefault="00E91B18" w:rsidP="00E91B18">
      <w:pPr>
        <w:widowControl w:val="0"/>
        <w:tabs>
          <w:tab w:val="left" w:pos="284"/>
        </w:tabs>
        <w:autoSpaceDE w:val="0"/>
        <w:autoSpaceDN w:val="0"/>
        <w:adjustRightInd w:val="0"/>
        <w:spacing w:line="360" w:lineRule="auto"/>
        <w:jc w:val="both"/>
        <w:rPr>
          <w:szCs w:val="28"/>
        </w:rPr>
      </w:pPr>
      <w:r>
        <w:rPr>
          <w:szCs w:val="28"/>
        </w:rPr>
        <w:t xml:space="preserve">‒ </w:t>
      </w:r>
      <w:r w:rsidR="0037053A" w:rsidRPr="00E167D2">
        <w:rPr>
          <w:szCs w:val="28"/>
        </w:rPr>
        <w:t>знание художественно-исполнительских возможностей инструмента;</w:t>
      </w:r>
    </w:p>
    <w:p w14:paraId="5E334BE0" w14:textId="3D51C500" w:rsidR="0037053A" w:rsidRPr="00E167D2" w:rsidRDefault="00E91B18" w:rsidP="00E91B18">
      <w:pPr>
        <w:widowControl w:val="0"/>
        <w:tabs>
          <w:tab w:val="left" w:pos="284"/>
        </w:tabs>
        <w:autoSpaceDE w:val="0"/>
        <w:autoSpaceDN w:val="0"/>
        <w:adjustRightInd w:val="0"/>
        <w:spacing w:line="360" w:lineRule="auto"/>
        <w:jc w:val="both"/>
        <w:rPr>
          <w:szCs w:val="28"/>
        </w:rPr>
      </w:pPr>
      <w:r>
        <w:rPr>
          <w:szCs w:val="28"/>
        </w:rPr>
        <w:t xml:space="preserve">‒ </w:t>
      </w:r>
      <w:r w:rsidR="0037053A" w:rsidRPr="00E167D2">
        <w:rPr>
          <w:szCs w:val="28"/>
        </w:rPr>
        <w:t>знание профессиональной терминологии;</w:t>
      </w:r>
    </w:p>
    <w:p w14:paraId="70F2B11B" w14:textId="56594446" w:rsidR="0037053A" w:rsidRPr="00E167D2" w:rsidRDefault="00E91B18" w:rsidP="00E91B18">
      <w:pPr>
        <w:widowControl w:val="0"/>
        <w:tabs>
          <w:tab w:val="left" w:pos="284"/>
        </w:tabs>
        <w:autoSpaceDE w:val="0"/>
        <w:autoSpaceDN w:val="0"/>
        <w:adjustRightInd w:val="0"/>
        <w:spacing w:line="360" w:lineRule="auto"/>
        <w:jc w:val="both"/>
        <w:rPr>
          <w:szCs w:val="28"/>
        </w:rPr>
      </w:pPr>
      <w:r>
        <w:rPr>
          <w:szCs w:val="28"/>
        </w:rPr>
        <w:t xml:space="preserve">‒ </w:t>
      </w:r>
      <w:r w:rsidR="0037053A" w:rsidRPr="00E167D2">
        <w:rPr>
          <w:szCs w:val="28"/>
        </w:rPr>
        <w:t>наличие умений по чтению с листа музыкальных произведений,</w:t>
      </w:r>
    </w:p>
    <w:p w14:paraId="298145C2" w14:textId="5D21758F" w:rsidR="0037053A" w:rsidRPr="00E167D2" w:rsidRDefault="00E91B18" w:rsidP="00E91B18">
      <w:pPr>
        <w:pStyle w:val="a7"/>
        <w:tabs>
          <w:tab w:val="left" w:pos="284"/>
        </w:tabs>
        <w:spacing w:before="0" w:after="0" w:line="360" w:lineRule="auto"/>
        <w:jc w:val="both"/>
        <w:rPr>
          <w:szCs w:val="28"/>
          <w:lang w:val="ru-RU"/>
        </w:rPr>
      </w:pPr>
      <w:r>
        <w:rPr>
          <w:szCs w:val="28"/>
          <w:lang w:val="ru-RU"/>
        </w:rPr>
        <w:t xml:space="preserve">‒ </w:t>
      </w:r>
      <w:r w:rsidR="0037053A" w:rsidRPr="00E167D2">
        <w:rPr>
          <w:szCs w:val="28"/>
          <w:lang w:val="ru-RU"/>
        </w:rPr>
        <w:t>навыки по воспитанию слухового контроля, умению управлять процессом исполнения музыкального произведения;</w:t>
      </w:r>
    </w:p>
    <w:p w14:paraId="5F5DDB26" w14:textId="2C94EA9F" w:rsidR="0037053A" w:rsidRPr="00E167D2" w:rsidRDefault="00E91B18" w:rsidP="00E91B18">
      <w:pPr>
        <w:pStyle w:val="a7"/>
        <w:tabs>
          <w:tab w:val="left" w:pos="284"/>
        </w:tabs>
        <w:spacing w:before="0" w:after="0" w:line="360" w:lineRule="auto"/>
        <w:jc w:val="both"/>
        <w:rPr>
          <w:szCs w:val="28"/>
          <w:lang w:val="ru-RU"/>
        </w:rPr>
      </w:pPr>
      <w:r>
        <w:rPr>
          <w:szCs w:val="28"/>
          <w:lang w:val="ru-RU"/>
        </w:rPr>
        <w:t xml:space="preserve">‒ </w:t>
      </w:r>
      <w:r w:rsidR="0037053A" w:rsidRPr="00E167D2">
        <w:rPr>
          <w:szCs w:val="28"/>
          <w:lang w:val="ru-RU"/>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w:t>
      </w:r>
      <w:r w:rsidR="0037053A" w:rsidRPr="00E167D2">
        <w:rPr>
          <w:szCs w:val="28"/>
        </w:rPr>
        <w:t>  </w:t>
      </w:r>
      <w:r w:rsidR="0037053A" w:rsidRPr="00E167D2">
        <w:rPr>
          <w:szCs w:val="28"/>
          <w:lang w:val="ru-RU"/>
        </w:rPr>
        <w:t>технических приемов;</w:t>
      </w:r>
    </w:p>
    <w:p w14:paraId="2EAD1912" w14:textId="70E97794" w:rsidR="0037053A" w:rsidRPr="00E167D2" w:rsidRDefault="00E91B18" w:rsidP="00E91B18">
      <w:pPr>
        <w:pStyle w:val="a7"/>
        <w:tabs>
          <w:tab w:val="left" w:pos="284"/>
        </w:tabs>
        <w:spacing w:before="0" w:after="0" w:line="360" w:lineRule="auto"/>
        <w:jc w:val="both"/>
        <w:rPr>
          <w:szCs w:val="28"/>
          <w:lang w:val="ru-RU"/>
        </w:rPr>
      </w:pPr>
      <w:r>
        <w:rPr>
          <w:szCs w:val="28"/>
          <w:lang w:val="ru-RU"/>
        </w:rPr>
        <w:t xml:space="preserve">‒ </w:t>
      </w:r>
      <w:r w:rsidR="00EF5CB9" w:rsidRPr="00E167D2">
        <w:rPr>
          <w:szCs w:val="28"/>
          <w:lang w:val="ru-RU"/>
        </w:rPr>
        <w:t xml:space="preserve">наличие творческой </w:t>
      </w:r>
      <w:r w:rsidR="0037053A" w:rsidRPr="00E167D2">
        <w:rPr>
          <w:szCs w:val="28"/>
          <w:lang w:val="ru-RU"/>
        </w:rPr>
        <w:t>инициатив</w:t>
      </w:r>
      <w:r w:rsidR="00EF5CB9" w:rsidRPr="00E167D2">
        <w:rPr>
          <w:szCs w:val="28"/>
          <w:lang w:val="ru-RU"/>
        </w:rPr>
        <w:t xml:space="preserve">ы, сформированных представлений </w:t>
      </w:r>
      <w:r w:rsidR="0037053A" w:rsidRPr="00E167D2">
        <w:rPr>
          <w:szCs w:val="28"/>
          <w:lang w:val="ru-RU"/>
        </w:rPr>
        <w:t>о методике разучивания музыкальных произведений и приемах работы над исполнительскими трудностями;</w:t>
      </w:r>
    </w:p>
    <w:p w14:paraId="41A7A054" w14:textId="7D8E7B4D" w:rsidR="0037053A" w:rsidRPr="00E167D2" w:rsidRDefault="00E91B18" w:rsidP="00E91B18">
      <w:pPr>
        <w:pStyle w:val="a7"/>
        <w:tabs>
          <w:tab w:val="left" w:pos="284"/>
        </w:tabs>
        <w:spacing w:before="0" w:after="0" w:line="360" w:lineRule="auto"/>
        <w:jc w:val="both"/>
        <w:rPr>
          <w:szCs w:val="28"/>
          <w:u w:val="single"/>
          <w:lang w:val="ru-RU"/>
        </w:rPr>
      </w:pPr>
      <w:r>
        <w:rPr>
          <w:szCs w:val="28"/>
          <w:lang w:val="ru-RU"/>
        </w:rPr>
        <w:t xml:space="preserve">‒ </w:t>
      </w:r>
      <w:r w:rsidR="0037053A" w:rsidRPr="00E167D2">
        <w:rPr>
          <w:szCs w:val="28"/>
          <w:lang w:val="ru-RU"/>
        </w:rPr>
        <w:t>наличие музыкальной памяти, развитого мелодического, ладогармонического, тембрового слуха;</w:t>
      </w:r>
    </w:p>
    <w:p w14:paraId="56BE99B8" w14:textId="229D1FB8" w:rsidR="0037053A" w:rsidRPr="00E167D2" w:rsidRDefault="00E91B18" w:rsidP="00E91B18">
      <w:pPr>
        <w:widowControl w:val="0"/>
        <w:tabs>
          <w:tab w:val="left" w:pos="284"/>
        </w:tabs>
        <w:autoSpaceDE w:val="0"/>
        <w:autoSpaceDN w:val="0"/>
        <w:adjustRightInd w:val="0"/>
        <w:spacing w:line="360" w:lineRule="auto"/>
        <w:jc w:val="both"/>
        <w:rPr>
          <w:szCs w:val="28"/>
        </w:rPr>
      </w:pPr>
      <w:r>
        <w:rPr>
          <w:szCs w:val="28"/>
        </w:rPr>
        <w:t xml:space="preserve">‒ </w:t>
      </w:r>
      <w:r w:rsidR="0037053A" w:rsidRPr="00E167D2">
        <w:rPr>
          <w:szCs w:val="28"/>
        </w:rPr>
        <w:t xml:space="preserve">наличие навыков </w:t>
      </w:r>
      <w:r w:rsidR="006D7522" w:rsidRPr="00E167D2">
        <w:rPr>
          <w:szCs w:val="28"/>
        </w:rPr>
        <w:t xml:space="preserve">репетиционное </w:t>
      </w:r>
      <w:r w:rsidR="0037053A" w:rsidRPr="00E167D2">
        <w:rPr>
          <w:szCs w:val="28"/>
        </w:rPr>
        <w:t>-</w:t>
      </w:r>
      <w:r w:rsidR="006D7522" w:rsidRPr="00E167D2">
        <w:rPr>
          <w:szCs w:val="28"/>
        </w:rPr>
        <w:t xml:space="preserve"> </w:t>
      </w:r>
      <w:r w:rsidR="0037053A" w:rsidRPr="00E167D2">
        <w:rPr>
          <w:szCs w:val="28"/>
        </w:rPr>
        <w:t>концертной работы в качестве солиста.</w:t>
      </w:r>
    </w:p>
    <w:p w14:paraId="691C1490" w14:textId="77777777" w:rsidR="005551DD" w:rsidRDefault="005551DD" w:rsidP="00E167D2">
      <w:pPr>
        <w:widowControl w:val="0"/>
        <w:autoSpaceDE w:val="0"/>
        <w:autoSpaceDN w:val="0"/>
        <w:adjustRightInd w:val="0"/>
        <w:spacing w:line="360" w:lineRule="auto"/>
        <w:jc w:val="both"/>
        <w:rPr>
          <w:color w:val="FF0000"/>
          <w:szCs w:val="28"/>
        </w:rPr>
      </w:pPr>
    </w:p>
    <w:p w14:paraId="00D69FBA" w14:textId="77777777" w:rsidR="00E91B18" w:rsidRDefault="00E91B18" w:rsidP="00E167D2">
      <w:pPr>
        <w:widowControl w:val="0"/>
        <w:autoSpaceDE w:val="0"/>
        <w:autoSpaceDN w:val="0"/>
        <w:adjustRightInd w:val="0"/>
        <w:spacing w:line="360" w:lineRule="auto"/>
        <w:jc w:val="both"/>
        <w:rPr>
          <w:color w:val="FF0000"/>
          <w:szCs w:val="28"/>
        </w:rPr>
      </w:pPr>
    </w:p>
    <w:p w14:paraId="44BA59CB" w14:textId="77777777" w:rsidR="00E91B18" w:rsidRPr="00E167D2" w:rsidRDefault="00E91B18" w:rsidP="00E167D2">
      <w:pPr>
        <w:widowControl w:val="0"/>
        <w:autoSpaceDE w:val="0"/>
        <w:autoSpaceDN w:val="0"/>
        <w:adjustRightInd w:val="0"/>
        <w:spacing w:line="360" w:lineRule="auto"/>
        <w:jc w:val="both"/>
        <w:rPr>
          <w:color w:val="FF0000"/>
          <w:szCs w:val="28"/>
        </w:rPr>
      </w:pPr>
    </w:p>
    <w:p w14:paraId="3C139591" w14:textId="79CB6E75" w:rsidR="00E91B18" w:rsidRDefault="001F2909" w:rsidP="00E91B18">
      <w:pPr>
        <w:pageBreakBefore/>
        <w:spacing w:line="360" w:lineRule="auto"/>
        <w:ind w:left="1287"/>
        <w:jc w:val="center"/>
        <w:rPr>
          <w:b/>
          <w:szCs w:val="28"/>
        </w:rPr>
      </w:pPr>
      <w:r w:rsidRPr="00E167D2">
        <w:rPr>
          <w:b/>
          <w:szCs w:val="28"/>
          <w:lang w:val="en-US"/>
        </w:rPr>
        <w:lastRenderedPageBreak/>
        <w:t>IV</w:t>
      </w:r>
      <w:r w:rsidRPr="00E167D2">
        <w:rPr>
          <w:b/>
          <w:szCs w:val="28"/>
        </w:rPr>
        <w:t>.</w:t>
      </w:r>
      <w:r w:rsidR="00E91B18">
        <w:rPr>
          <w:b/>
          <w:szCs w:val="28"/>
        </w:rPr>
        <w:t xml:space="preserve"> ФОРМЫ И МЕТОДЫ КОНТРОЛЯ, СИСТЕМА ОЦЕНОК</w:t>
      </w:r>
    </w:p>
    <w:p w14:paraId="43F14EB9" w14:textId="77777777" w:rsidR="0037053A" w:rsidRPr="00E167D2" w:rsidRDefault="0037053A" w:rsidP="00E167D2">
      <w:pPr>
        <w:spacing w:line="360" w:lineRule="auto"/>
        <w:jc w:val="center"/>
        <w:rPr>
          <w:b/>
          <w:szCs w:val="28"/>
        </w:rPr>
      </w:pPr>
    </w:p>
    <w:p w14:paraId="1B65EF31" w14:textId="5722F0B3" w:rsidR="0037053A" w:rsidRPr="000A0C24" w:rsidRDefault="000A0C24" w:rsidP="00E167D2">
      <w:pPr>
        <w:spacing w:line="360" w:lineRule="auto"/>
        <w:jc w:val="both"/>
        <w:rPr>
          <w:b/>
          <w:i/>
          <w:szCs w:val="28"/>
        </w:rPr>
      </w:pPr>
      <w:r>
        <w:rPr>
          <w:b/>
          <w:i/>
          <w:szCs w:val="28"/>
        </w:rPr>
        <w:t xml:space="preserve">  </w:t>
      </w:r>
      <w:r w:rsidRPr="000A0C24">
        <w:rPr>
          <w:b/>
          <w:i/>
          <w:szCs w:val="28"/>
        </w:rPr>
        <w:t xml:space="preserve">1. Аттестация: цели, виды, форма, содержание  </w:t>
      </w:r>
    </w:p>
    <w:p w14:paraId="3095F86E" w14:textId="121A49AC" w:rsidR="0037053A" w:rsidRPr="00E167D2" w:rsidRDefault="0037053A" w:rsidP="00E167D2">
      <w:pPr>
        <w:spacing w:line="360" w:lineRule="auto"/>
        <w:ind w:firstLine="426"/>
        <w:jc w:val="both"/>
        <w:rPr>
          <w:szCs w:val="28"/>
        </w:rPr>
      </w:pPr>
      <w:r w:rsidRPr="00E167D2">
        <w:rPr>
          <w:szCs w:val="28"/>
        </w:rPr>
        <w:t>В результате освоения предмета ученик должен приобрести следующие знания: владеть различными видами техники исполнительства, читать с листа в соот</w:t>
      </w:r>
      <w:r w:rsidR="001F2909" w:rsidRPr="00E167D2">
        <w:rPr>
          <w:szCs w:val="28"/>
        </w:rPr>
        <w:t xml:space="preserve">ветствии с программой, </w:t>
      </w:r>
      <w:r w:rsidRPr="00E167D2">
        <w:rPr>
          <w:szCs w:val="28"/>
        </w:rPr>
        <w:t>использовать музыкально-исполнительские средства выразительности, анализиро</w:t>
      </w:r>
      <w:r w:rsidR="001F2909" w:rsidRPr="00E167D2">
        <w:rPr>
          <w:szCs w:val="28"/>
        </w:rPr>
        <w:t xml:space="preserve">вать исполняемые произведения, </w:t>
      </w:r>
      <w:r w:rsidRPr="00E167D2">
        <w:rPr>
          <w:szCs w:val="28"/>
        </w:rPr>
        <w:t xml:space="preserve">использовать художественно оправданные технические приемы. </w:t>
      </w:r>
    </w:p>
    <w:p w14:paraId="3091D976" w14:textId="067DF4EF" w:rsidR="0037053A" w:rsidRPr="000A0C24" w:rsidRDefault="0037053A" w:rsidP="000A0C24">
      <w:pPr>
        <w:spacing w:line="360" w:lineRule="auto"/>
        <w:ind w:firstLine="426"/>
        <w:jc w:val="both"/>
        <w:rPr>
          <w:szCs w:val="28"/>
        </w:rPr>
      </w:pPr>
      <w:r w:rsidRPr="00E167D2">
        <w:rPr>
          <w:szCs w:val="28"/>
        </w:rPr>
        <w:t>Оценка уровня усвоения дисциплины отражается в индивидуальных пла</w:t>
      </w:r>
      <w:r w:rsidR="001F2909" w:rsidRPr="00E167D2">
        <w:rPr>
          <w:szCs w:val="28"/>
        </w:rPr>
        <w:t xml:space="preserve">нах, </w:t>
      </w:r>
      <w:r w:rsidRPr="00E167D2">
        <w:rPr>
          <w:szCs w:val="28"/>
        </w:rPr>
        <w:t>где фиксируется профессиональный рост ученика за весь период обучения. Грамоты, дипломы конкурсов, сведения по концертной деятельности и др. также перечисляются в индивидуа</w:t>
      </w:r>
      <w:r w:rsidR="000A0C24">
        <w:rPr>
          <w:szCs w:val="28"/>
        </w:rPr>
        <w:t>льных планах.</w:t>
      </w:r>
    </w:p>
    <w:p w14:paraId="665061C0" w14:textId="53A34943" w:rsidR="0037053A" w:rsidRPr="00E167D2" w:rsidRDefault="0037053A" w:rsidP="00E167D2">
      <w:pPr>
        <w:spacing w:line="360" w:lineRule="auto"/>
        <w:jc w:val="both"/>
        <w:rPr>
          <w:szCs w:val="28"/>
        </w:rPr>
      </w:pPr>
      <w:r w:rsidRPr="00E167D2">
        <w:rPr>
          <w:szCs w:val="28"/>
        </w:rPr>
        <w:t>Формы</w:t>
      </w:r>
      <w:r w:rsidR="000A0C24">
        <w:rPr>
          <w:szCs w:val="28"/>
        </w:rPr>
        <w:t xml:space="preserve"> аттестации</w:t>
      </w:r>
      <w:r w:rsidRPr="00E167D2">
        <w:rPr>
          <w:szCs w:val="28"/>
        </w:rPr>
        <w:t>:</w:t>
      </w:r>
    </w:p>
    <w:p w14:paraId="34C2F371" w14:textId="77777777" w:rsidR="0037053A" w:rsidRPr="00E167D2" w:rsidRDefault="00E8473B" w:rsidP="00E167D2">
      <w:pPr>
        <w:tabs>
          <w:tab w:val="left" w:pos="284"/>
        </w:tabs>
        <w:spacing w:line="360" w:lineRule="auto"/>
        <w:jc w:val="both"/>
        <w:rPr>
          <w:szCs w:val="28"/>
        </w:rPr>
      </w:pPr>
      <w:r w:rsidRPr="00E167D2">
        <w:rPr>
          <w:szCs w:val="28"/>
        </w:rPr>
        <w:t xml:space="preserve">1. </w:t>
      </w:r>
      <w:r w:rsidR="0037053A" w:rsidRPr="00E167D2">
        <w:rPr>
          <w:szCs w:val="28"/>
        </w:rPr>
        <w:t>Поурочные оценки за самостоятельную работу</w:t>
      </w:r>
    </w:p>
    <w:p w14:paraId="36021715" w14:textId="77777777" w:rsidR="0037053A" w:rsidRPr="00E167D2" w:rsidRDefault="0037053A" w:rsidP="00E167D2">
      <w:pPr>
        <w:tabs>
          <w:tab w:val="left" w:pos="284"/>
        </w:tabs>
        <w:spacing w:line="360" w:lineRule="auto"/>
        <w:jc w:val="both"/>
        <w:rPr>
          <w:szCs w:val="28"/>
        </w:rPr>
      </w:pPr>
      <w:r w:rsidRPr="00E167D2">
        <w:rPr>
          <w:szCs w:val="28"/>
        </w:rPr>
        <w:t>2. Контрольные уроки</w:t>
      </w:r>
    </w:p>
    <w:p w14:paraId="093C6317" w14:textId="77777777" w:rsidR="0037053A" w:rsidRPr="00E167D2" w:rsidRDefault="0037053A" w:rsidP="00E167D2">
      <w:pPr>
        <w:tabs>
          <w:tab w:val="left" w:pos="284"/>
        </w:tabs>
        <w:spacing w:line="360" w:lineRule="auto"/>
        <w:jc w:val="both"/>
        <w:rPr>
          <w:szCs w:val="28"/>
        </w:rPr>
      </w:pPr>
      <w:r w:rsidRPr="00E167D2">
        <w:rPr>
          <w:szCs w:val="28"/>
        </w:rPr>
        <w:t>3.Технические зачеты</w:t>
      </w:r>
    </w:p>
    <w:p w14:paraId="6CB21064" w14:textId="77777777" w:rsidR="0037053A" w:rsidRPr="00E167D2" w:rsidRDefault="0037053A" w:rsidP="00E167D2">
      <w:pPr>
        <w:tabs>
          <w:tab w:val="left" w:pos="284"/>
        </w:tabs>
        <w:spacing w:line="360" w:lineRule="auto"/>
        <w:jc w:val="both"/>
        <w:rPr>
          <w:szCs w:val="28"/>
        </w:rPr>
      </w:pPr>
      <w:r w:rsidRPr="00E167D2">
        <w:rPr>
          <w:szCs w:val="28"/>
        </w:rPr>
        <w:t>4. Академические концерты</w:t>
      </w:r>
    </w:p>
    <w:p w14:paraId="062BBE86" w14:textId="77777777" w:rsidR="0037053A" w:rsidRPr="00E167D2" w:rsidRDefault="0037053A" w:rsidP="00E167D2">
      <w:pPr>
        <w:tabs>
          <w:tab w:val="left" w:pos="284"/>
        </w:tabs>
        <w:spacing w:line="360" w:lineRule="auto"/>
        <w:jc w:val="both"/>
        <w:rPr>
          <w:szCs w:val="28"/>
        </w:rPr>
      </w:pPr>
      <w:r w:rsidRPr="00E167D2">
        <w:rPr>
          <w:szCs w:val="28"/>
        </w:rPr>
        <w:t>5. Прослушивания</w:t>
      </w:r>
    </w:p>
    <w:p w14:paraId="5738C743" w14:textId="77777777" w:rsidR="0037053A" w:rsidRPr="00E167D2" w:rsidRDefault="0037053A" w:rsidP="00E167D2">
      <w:pPr>
        <w:tabs>
          <w:tab w:val="left" w:pos="284"/>
        </w:tabs>
        <w:spacing w:line="360" w:lineRule="auto"/>
        <w:jc w:val="both"/>
        <w:rPr>
          <w:szCs w:val="28"/>
        </w:rPr>
      </w:pPr>
      <w:r w:rsidRPr="00E167D2">
        <w:rPr>
          <w:szCs w:val="28"/>
        </w:rPr>
        <w:t>6. Концертные выступления</w:t>
      </w:r>
    </w:p>
    <w:p w14:paraId="3841321A" w14:textId="77777777" w:rsidR="0037053A" w:rsidRPr="00E167D2" w:rsidRDefault="0037053A" w:rsidP="00E167D2">
      <w:pPr>
        <w:tabs>
          <w:tab w:val="left" w:pos="284"/>
        </w:tabs>
        <w:spacing w:line="360" w:lineRule="auto"/>
        <w:jc w:val="both"/>
        <w:rPr>
          <w:szCs w:val="28"/>
        </w:rPr>
      </w:pPr>
      <w:r w:rsidRPr="00E167D2">
        <w:rPr>
          <w:szCs w:val="28"/>
        </w:rPr>
        <w:t>7. Промежуточная аттестация</w:t>
      </w:r>
    </w:p>
    <w:p w14:paraId="382BE457" w14:textId="77777777" w:rsidR="0037053A" w:rsidRPr="00E167D2" w:rsidRDefault="0037053A" w:rsidP="00E167D2">
      <w:pPr>
        <w:tabs>
          <w:tab w:val="left" w:pos="284"/>
        </w:tabs>
        <w:spacing w:line="360" w:lineRule="auto"/>
        <w:jc w:val="both"/>
        <w:rPr>
          <w:szCs w:val="28"/>
        </w:rPr>
      </w:pPr>
      <w:r w:rsidRPr="00E167D2">
        <w:rPr>
          <w:szCs w:val="28"/>
        </w:rPr>
        <w:t>8. Итоговая аттестация (выпускной экзамен)</w:t>
      </w:r>
    </w:p>
    <w:p w14:paraId="06E3AFBB" w14:textId="77777777" w:rsidR="0037053A" w:rsidRPr="00E167D2" w:rsidRDefault="0037053A" w:rsidP="00E167D2">
      <w:pPr>
        <w:tabs>
          <w:tab w:val="left" w:pos="284"/>
        </w:tabs>
        <w:spacing w:line="360" w:lineRule="auto"/>
        <w:jc w:val="both"/>
        <w:rPr>
          <w:szCs w:val="28"/>
        </w:rPr>
      </w:pPr>
      <w:r w:rsidRPr="00E167D2">
        <w:rPr>
          <w:szCs w:val="28"/>
        </w:rPr>
        <w:t>Методы:</w:t>
      </w:r>
    </w:p>
    <w:p w14:paraId="67D94F68" w14:textId="77777777" w:rsidR="0037053A" w:rsidRPr="00E167D2" w:rsidRDefault="0037053A" w:rsidP="00E167D2">
      <w:pPr>
        <w:spacing w:line="360" w:lineRule="auto"/>
        <w:jc w:val="both"/>
        <w:rPr>
          <w:szCs w:val="28"/>
        </w:rPr>
      </w:pPr>
      <w:r w:rsidRPr="00E167D2">
        <w:rPr>
          <w:szCs w:val="28"/>
        </w:rPr>
        <w:t>1. Обсуждение выступления</w:t>
      </w:r>
    </w:p>
    <w:p w14:paraId="16C824A5" w14:textId="77777777" w:rsidR="0037053A" w:rsidRPr="00E167D2" w:rsidRDefault="0037053A" w:rsidP="00E167D2">
      <w:pPr>
        <w:spacing w:line="360" w:lineRule="auto"/>
        <w:jc w:val="both"/>
        <w:rPr>
          <w:szCs w:val="28"/>
        </w:rPr>
      </w:pPr>
      <w:r w:rsidRPr="00E167D2">
        <w:rPr>
          <w:szCs w:val="28"/>
        </w:rPr>
        <w:t>2. Выставление оценок</w:t>
      </w:r>
    </w:p>
    <w:p w14:paraId="17329BF2" w14:textId="77777777" w:rsidR="0037053A" w:rsidRPr="00E167D2" w:rsidRDefault="0037053A" w:rsidP="00E167D2">
      <w:pPr>
        <w:spacing w:line="360" w:lineRule="auto"/>
        <w:jc w:val="both"/>
        <w:rPr>
          <w:b/>
          <w:szCs w:val="28"/>
        </w:rPr>
      </w:pPr>
      <w:r w:rsidRPr="00E167D2">
        <w:rPr>
          <w:szCs w:val="28"/>
        </w:rPr>
        <w:t>3. Награждение грамотами, дипломами, благодарственными письмами.</w:t>
      </w:r>
    </w:p>
    <w:p w14:paraId="0B9549C4" w14:textId="0372A677" w:rsidR="0037053A" w:rsidRPr="00E167D2" w:rsidRDefault="001F2909" w:rsidP="00E167D2">
      <w:pPr>
        <w:widowControl w:val="0"/>
        <w:autoSpaceDE w:val="0"/>
        <w:autoSpaceDN w:val="0"/>
        <w:adjustRightInd w:val="0"/>
        <w:spacing w:line="360" w:lineRule="auto"/>
        <w:ind w:firstLine="567"/>
        <w:jc w:val="both"/>
        <w:rPr>
          <w:szCs w:val="28"/>
        </w:rPr>
      </w:pPr>
      <w:r w:rsidRPr="00E167D2">
        <w:rPr>
          <w:szCs w:val="28"/>
        </w:rPr>
        <w:t xml:space="preserve">В качестве средств </w:t>
      </w:r>
      <w:r w:rsidR="0037053A" w:rsidRPr="00E167D2">
        <w:rPr>
          <w:szCs w:val="28"/>
        </w:rPr>
        <w:t>текущего</w:t>
      </w:r>
      <w:r w:rsidR="0037053A" w:rsidRPr="00E167D2">
        <w:rPr>
          <w:b/>
          <w:szCs w:val="28"/>
        </w:rPr>
        <w:t xml:space="preserve"> </w:t>
      </w:r>
      <w:r w:rsidR="0037053A" w:rsidRPr="00E167D2">
        <w:rPr>
          <w:szCs w:val="28"/>
        </w:rPr>
        <w:t>конт</w:t>
      </w:r>
      <w:r w:rsidRPr="00E167D2">
        <w:rPr>
          <w:szCs w:val="28"/>
        </w:rPr>
        <w:t>роля успеваемости обучающихся</w:t>
      </w:r>
      <w:r w:rsidR="0037053A" w:rsidRPr="00E167D2">
        <w:rPr>
          <w:szCs w:val="28"/>
        </w:rPr>
        <w:t xml:space="preserve"> могут использоваться различные формы оценки результатов обучения. Текущий контроль успеваемости проводится в счет аудиторного времени, предусмотренного на учебный предмет. </w:t>
      </w:r>
    </w:p>
    <w:p w14:paraId="793B962D" w14:textId="102FE023" w:rsidR="0037053A" w:rsidRPr="00E167D2" w:rsidRDefault="0037053A" w:rsidP="00E167D2">
      <w:pPr>
        <w:widowControl w:val="0"/>
        <w:autoSpaceDE w:val="0"/>
        <w:autoSpaceDN w:val="0"/>
        <w:adjustRightInd w:val="0"/>
        <w:spacing w:line="360" w:lineRule="auto"/>
        <w:ind w:firstLine="567"/>
        <w:jc w:val="both"/>
        <w:rPr>
          <w:szCs w:val="28"/>
        </w:rPr>
      </w:pPr>
      <w:r w:rsidRPr="00E167D2">
        <w:rPr>
          <w:szCs w:val="28"/>
        </w:rPr>
        <w:t>Промежуточная аттестация проводится в форме акаде</w:t>
      </w:r>
      <w:r w:rsidR="001F2909" w:rsidRPr="00E167D2">
        <w:rPr>
          <w:szCs w:val="28"/>
        </w:rPr>
        <w:t>мических концертов</w:t>
      </w:r>
      <w:r w:rsidR="00C37E5D">
        <w:rPr>
          <w:szCs w:val="28"/>
        </w:rPr>
        <w:t xml:space="preserve">, </w:t>
      </w:r>
      <w:r w:rsidR="002E46CE">
        <w:rPr>
          <w:szCs w:val="28"/>
        </w:rPr>
        <w:lastRenderedPageBreak/>
        <w:t>переводных</w:t>
      </w:r>
      <w:r w:rsidR="00C37E5D">
        <w:rPr>
          <w:szCs w:val="28"/>
        </w:rPr>
        <w:t xml:space="preserve"> </w:t>
      </w:r>
      <w:r w:rsidRPr="00E167D2">
        <w:rPr>
          <w:szCs w:val="28"/>
        </w:rPr>
        <w:t xml:space="preserve">зачетов и экзаменов, которые проводятся на завершающих полугодие учебных занятиях в счет аудиторного времени, предусмотренного на учебный предмет. </w:t>
      </w:r>
    </w:p>
    <w:p w14:paraId="77EBD4D3" w14:textId="413ABB2D" w:rsidR="006D7522" w:rsidRPr="00E167D2" w:rsidRDefault="0037053A" w:rsidP="00E167D2">
      <w:pPr>
        <w:widowControl w:val="0"/>
        <w:autoSpaceDE w:val="0"/>
        <w:autoSpaceDN w:val="0"/>
        <w:adjustRightInd w:val="0"/>
        <w:spacing w:line="360" w:lineRule="auto"/>
        <w:ind w:firstLine="567"/>
        <w:jc w:val="both"/>
        <w:rPr>
          <w:szCs w:val="28"/>
        </w:rPr>
      </w:pPr>
      <w:r w:rsidRPr="00E167D2">
        <w:rPr>
          <w:szCs w:val="28"/>
        </w:rPr>
        <w:t>Экзамены</w:t>
      </w:r>
      <w:r w:rsidRPr="00E167D2">
        <w:rPr>
          <w:b/>
          <w:szCs w:val="28"/>
        </w:rPr>
        <w:t xml:space="preserve"> </w:t>
      </w:r>
      <w:r w:rsidRPr="00E167D2">
        <w:rPr>
          <w:szCs w:val="28"/>
        </w:rPr>
        <w:t>проводятся в выпускных 8 (9) классах. Экзаменационные программы составляются в соответствии требованиями по специал</w:t>
      </w:r>
      <w:r w:rsidR="001F2909" w:rsidRPr="00E167D2">
        <w:rPr>
          <w:szCs w:val="28"/>
        </w:rPr>
        <w:t xml:space="preserve">ьным дисциплинам. </w:t>
      </w:r>
      <w:r w:rsidRPr="00E167D2">
        <w:rPr>
          <w:szCs w:val="28"/>
        </w:rPr>
        <w:t xml:space="preserve">Экзамены проводятся за пределами аудиторных учебных занятий. </w:t>
      </w:r>
    </w:p>
    <w:p w14:paraId="563B0CC5" w14:textId="75AA19BF" w:rsidR="0037053A" w:rsidRPr="00A818D1" w:rsidRDefault="0037053A" w:rsidP="00A818D1">
      <w:pPr>
        <w:pStyle w:val="a7"/>
        <w:spacing w:after="0" w:line="360" w:lineRule="auto"/>
        <w:jc w:val="center"/>
        <w:rPr>
          <w:b/>
          <w:bCs/>
          <w:i/>
          <w:szCs w:val="28"/>
          <w:lang w:val="ru-RU"/>
        </w:rPr>
      </w:pPr>
      <w:r w:rsidRPr="00E167D2">
        <w:rPr>
          <w:b/>
          <w:bCs/>
          <w:i/>
          <w:szCs w:val="28"/>
          <w:lang w:val="ru-RU"/>
        </w:rPr>
        <w:t>График пром</w:t>
      </w:r>
      <w:r w:rsidR="00A818D1">
        <w:rPr>
          <w:b/>
          <w:bCs/>
          <w:i/>
          <w:szCs w:val="28"/>
          <w:lang w:val="ru-RU"/>
        </w:rPr>
        <w:t>ежуточной и итоговой аттестации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258"/>
        <w:gridCol w:w="1689"/>
        <w:gridCol w:w="2410"/>
        <w:gridCol w:w="2531"/>
      </w:tblGrid>
      <w:tr w:rsidR="00A818D1" w:rsidRPr="000B2024" w14:paraId="1F7049EE" w14:textId="77777777" w:rsidTr="00DA3E21">
        <w:tc>
          <w:tcPr>
            <w:tcW w:w="921" w:type="dxa"/>
          </w:tcPr>
          <w:p w14:paraId="22029406" w14:textId="77777777" w:rsidR="00A818D1" w:rsidRPr="00776703" w:rsidRDefault="00A818D1" w:rsidP="00732E72">
            <w:pPr>
              <w:contextualSpacing/>
              <w:jc w:val="both"/>
              <w:rPr>
                <w:b/>
                <w:color w:val="FF0000"/>
                <w:szCs w:val="28"/>
              </w:rPr>
            </w:pPr>
            <w:r w:rsidRPr="00776703">
              <w:rPr>
                <w:b/>
                <w:szCs w:val="28"/>
              </w:rPr>
              <w:t>Класс</w:t>
            </w:r>
          </w:p>
        </w:tc>
        <w:tc>
          <w:tcPr>
            <w:tcW w:w="2138" w:type="dxa"/>
          </w:tcPr>
          <w:p w14:paraId="57F570FC" w14:textId="77777777" w:rsidR="00A818D1" w:rsidRPr="00776703" w:rsidRDefault="00A818D1" w:rsidP="00732E72">
            <w:pPr>
              <w:contextualSpacing/>
              <w:jc w:val="both"/>
              <w:rPr>
                <w:b/>
                <w:color w:val="FF0000"/>
                <w:szCs w:val="28"/>
              </w:rPr>
            </w:pPr>
            <w:r w:rsidRPr="00776703">
              <w:rPr>
                <w:b/>
                <w:szCs w:val="28"/>
              </w:rPr>
              <w:t>Вид контрольного прослушивания</w:t>
            </w:r>
          </w:p>
        </w:tc>
        <w:tc>
          <w:tcPr>
            <w:tcW w:w="1603" w:type="dxa"/>
          </w:tcPr>
          <w:p w14:paraId="7DFC6655" w14:textId="77777777" w:rsidR="00A818D1" w:rsidRPr="00776703" w:rsidRDefault="00A818D1" w:rsidP="00732E72">
            <w:pPr>
              <w:contextualSpacing/>
              <w:jc w:val="both"/>
              <w:rPr>
                <w:b/>
                <w:color w:val="FF0000"/>
                <w:szCs w:val="28"/>
              </w:rPr>
            </w:pPr>
            <w:r w:rsidRPr="00776703">
              <w:rPr>
                <w:b/>
                <w:szCs w:val="28"/>
              </w:rPr>
              <w:t>Месяц проведения</w:t>
            </w:r>
          </w:p>
        </w:tc>
        <w:tc>
          <w:tcPr>
            <w:tcW w:w="2281" w:type="dxa"/>
          </w:tcPr>
          <w:p w14:paraId="56EED592" w14:textId="77777777" w:rsidR="00A818D1" w:rsidRPr="00776703" w:rsidRDefault="00A818D1" w:rsidP="00732E72">
            <w:pPr>
              <w:contextualSpacing/>
              <w:jc w:val="both"/>
              <w:rPr>
                <w:b/>
                <w:color w:val="FF0000"/>
                <w:szCs w:val="28"/>
              </w:rPr>
            </w:pPr>
            <w:r w:rsidRPr="00776703">
              <w:rPr>
                <w:b/>
                <w:szCs w:val="28"/>
              </w:rPr>
              <w:t>Программные требования</w:t>
            </w:r>
          </w:p>
        </w:tc>
        <w:tc>
          <w:tcPr>
            <w:tcW w:w="2910" w:type="dxa"/>
          </w:tcPr>
          <w:p w14:paraId="23842446" w14:textId="77777777" w:rsidR="00A818D1" w:rsidRPr="00776703" w:rsidRDefault="00A818D1" w:rsidP="00732E72">
            <w:pPr>
              <w:contextualSpacing/>
              <w:jc w:val="both"/>
              <w:rPr>
                <w:b/>
                <w:szCs w:val="28"/>
              </w:rPr>
            </w:pPr>
            <w:r w:rsidRPr="00776703">
              <w:rPr>
                <w:b/>
                <w:szCs w:val="28"/>
              </w:rPr>
              <w:t>Форма контроля</w:t>
            </w:r>
          </w:p>
        </w:tc>
      </w:tr>
      <w:tr w:rsidR="00DA3E21" w:rsidRPr="00E33657" w14:paraId="58BC8D40" w14:textId="77777777" w:rsidTr="00DA3E21">
        <w:tc>
          <w:tcPr>
            <w:tcW w:w="921" w:type="dxa"/>
            <w:vMerge w:val="restart"/>
          </w:tcPr>
          <w:p w14:paraId="31D0E14A" w14:textId="77777777" w:rsidR="00DA3E21" w:rsidRPr="00776703" w:rsidRDefault="00DA3E21" w:rsidP="00732E72">
            <w:pPr>
              <w:contextualSpacing/>
              <w:jc w:val="both"/>
              <w:rPr>
                <w:szCs w:val="28"/>
              </w:rPr>
            </w:pPr>
            <w:r w:rsidRPr="00776703">
              <w:rPr>
                <w:szCs w:val="28"/>
              </w:rPr>
              <w:t>1 класс</w:t>
            </w:r>
          </w:p>
        </w:tc>
        <w:tc>
          <w:tcPr>
            <w:tcW w:w="2138" w:type="dxa"/>
          </w:tcPr>
          <w:p w14:paraId="355FA5B5" w14:textId="785BD319" w:rsidR="00DA3E21" w:rsidRPr="00776703" w:rsidRDefault="00DA3E21" w:rsidP="00732E72">
            <w:pPr>
              <w:contextualSpacing/>
              <w:jc w:val="both"/>
              <w:rPr>
                <w:color w:val="000000"/>
                <w:szCs w:val="28"/>
              </w:rPr>
            </w:pPr>
            <w:r w:rsidRPr="00776703">
              <w:rPr>
                <w:szCs w:val="28"/>
              </w:rPr>
              <w:t>Прослушивание</w:t>
            </w:r>
          </w:p>
        </w:tc>
        <w:tc>
          <w:tcPr>
            <w:tcW w:w="1603" w:type="dxa"/>
          </w:tcPr>
          <w:p w14:paraId="3164D1B8" w14:textId="249A8DF1" w:rsidR="00DA3E21" w:rsidRPr="00776703" w:rsidRDefault="00DA3E21" w:rsidP="00732E72">
            <w:pPr>
              <w:contextualSpacing/>
              <w:jc w:val="both"/>
              <w:rPr>
                <w:color w:val="000000"/>
                <w:szCs w:val="28"/>
              </w:rPr>
            </w:pPr>
            <w:r w:rsidRPr="00776703">
              <w:rPr>
                <w:color w:val="000000"/>
                <w:szCs w:val="28"/>
              </w:rPr>
              <w:t>декабрь</w:t>
            </w:r>
          </w:p>
        </w:tc>
        <w:tc>
          <w:tcPr>
            <w:tcW w:w="2281" w:type="dxa"/>
          </w:tcPr>
          <w:p w14:paraId="03CE45D5" w14:textId="46A03070" w:rsidR="00DA3E21" w:rsidRPr="00776703" w:rsidRDefault="00DA3E21" w:rsidP="00732E72">
            <w:pPr>
              <w:contextualSpacing/>
              <w:jc w:val="both"/>
              <w:rPr>
                <w:color w:val="000000"/>
                <w:szCs w:val="28"/>
              </w:rPr>
            </w:pPr>
            <w:r w:rsidRPr="00776703">
              <w:rPr>
                <w:szCs w:val="28"/>
              </w:rPr>
              <w:t xml:space="preserve">2 </w:t>
            </w:r>
            <w:proofErr w:type="gramStart"/>
            <w:r w:rsidRPr="00776703">
              <w:rPr>
                <w:szCs w:val="28"/>
              </w:rPr>
              <w:t>разнохарактерных</w:t>
            </w:r>
            <w:proofErr w:type="gramEnd"/>
            <w:r w:rsidRPr="00776703">
              <w:rPr>
                <w:szCs w:val="28"/>
              </w:rPr>
              <w:t xml:space="preserve"> произведения</w:t>
            </w:r>
          </w:p>
        </w:tc>
        <w:tc>
          <w:tcPr>
            <w:tcW w:w="2910" w:type="dxa"/>
          </w:tcPr>
          <w:p w14:paraId="1B59A285" w14:textId="617A1E79" w:rsidR="00DA3E21" w:rsidRPr="00776703" w:rsidRDefault="00DA3E21" w:rsidP="00732E72">
            <w:pPr>
              <w:contextualSpacing/>
              <w:jc w:val="both"/>
              <w:rPr>
                <w:color w:val="000000"/>
                <w:szCs w:val="28"/>
              </w:rPr>
            </w:pPr>
            <w:r w:rsidRPr="00776703">
              <w:rPr>
                <w:color w:val="000000"/>
                <w:szCs w:val="28"/>
              </w:rPr>
              <w:t>Зачёт (без оценки)</w:t>
            </w:r>
          </w:p>
        </w:tc>
      </w:tr>
      <w:tr w:rsidR="00DA3E21" w:rsidRPr="00E33657" w14:paraId="1529F310" w14:textId="77777777" w:rsidTr="00DA3E21">
        <w:tc>
          <w:tcPr>
            <w:tcW w:w="921" w:type="dxa"/>
            <w:vMerge/>
          </w:tcPr>
          <w:p w14:paraId="5483AE49" w14:textId="77777777" w:rsidR="00DA3E21" w:rsidRPr="00776703" w:rsidRDefault="00DA3E21" w:rsidP="00732E72">
            <w:pPr>
              <w:contextualSpacing/>
              <w:jc w:val="both"/>
              <w:rPr>
                <w:color w:val="000000"/>
                <w:szCs w:val="28"/>
              </w:rPr>
            </w:pPr>
          </w:p>
        </w:tc>
        <w:tc>
          <w:tcPr>
            <w:tcW w:w="2138" w:type="dxa"/>
          </w:tcPr>
          <w:p w14:paraId="5AC1FEC9" w14:textId="24344413" w:rsidR="00DA3E21" w:rsidRPr="00776703" w:rsidRDefault="00DA3E21" w:rsidP="00732E72">
            <w:pPr>
              <w:contextualSpacing/>
              <w:jc w:val="both"/>
              <w:rPr>
                <w:color w:val="000000"/>
                <w:szCs w:val="28"/>
              </w:rPr>
            </w:pPr>
            <w:r w:rsidRPr="00776703">
              <w:rPr>
                <w:color w:val="000000"/>
                <w:szCs w:val="28"/>
              </w:rPr>
              <w:t>Переводной зачет</w:t>
            </w:r>
          </w:p>
        </w:tc>
        <w:tc>
          <w:tcPr>
            <w:tcW w:w="1603" w:type="dxa"/>
          </w:tcPr>
          <w:p w14:paraId="5F583DCF" w14:textId="7E959198" w:rsidR="00DA3E21" w:rsidRPr="00776703" w:rsidRDefault="00DA3E21" w:rsidP="00732E72">
            <w:pPr>
              <w:contextualSpacing/>
              <w:jc w:val="both"/>
              <w:rPr>
                <w:color w:val="000000"/>
                <w:szCs w:val="28"/>
              </w:rPr>
            </w:pPr>
            <w:r w:rsidRPr="00776703">
              <w:rPr>
                <w:color w:val="000000"/>
                <w:szCs w:val="28"/>
              </w:rPr>
              <w:t>апрель-май</w:t>
            </w:r>
          </w:p>
        </w:tc>
        <w:tc>
          <w:tcPr>
            <w:tcW w:w="2281" w:type="dxa"/>
          </w:tcPr>
          <w:p w14:paraId="57481167" w14:textId="4697D42B" w:rsidR="00DA3E21" w:rsidRPr="00776703" w:rsidRDefault="00DA3E21" w:rsidP="00732E72">
            <w:pPr>
              <w:contextualSpacing/>
              <w:jc w:val="both"/>
              <w:rPr>
                <w:szCs w:val="28"/>
              </w:rPr>
            </w:pPr>
            <w:r w:rsidRPr="00776703">
              <w:rPr>
                <w:szCs w:val="28"/>
              </w:rPr>
              <w:t xml:space="preserve">2 </w:t>
            </w:r>
            <w:proofErr w:type="gramStart"/>
            <w:r w:rsidRPr="00776703">
              <w:rPr>
                <w:szCs w:val="28"/>
              </w:rPr>
              <w:t>разнохарактерных</w:t>
            </w:r>
            <w:proofErr w:type="gramEnd"/>
            <w:r w:rsidRPr="00776703">
              <w:rPr>
                <w:szCs w:val="28"/>
              </w:rPr>
              <w:t xml:space="preserve"> произведения</w:t>
            </w:r>
          </w:p>
        </w:tc>
        <w:tc>
          <w:tcPr>
            <w:tcW w:w="2910" w:type="dxa"/>
          </w:tcPr>
          <w:p w14:paraId="002A05F7" w14:textId="77777777" w:rsidR="00DA3E21" w:rsidRPr="00776703" w:rsidRDefault="00DA3E21"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02D08925" w14:textId="67337D0A" w:rsidR="00DA3E21" w:rsidRPr="00776703" w:rsidRDefault="00DA3E21" w:rsidP="00732E72">
            <w:pPr>
              <w:contextualSpacing/>
              <w:jc w:val="both"/>
              <w:rPr>
                <w:szCs w:val="28"/>
              </w:rPr>
            </w:pPr>
            <w:r w:rsidRPr="00776703">
              <w:rPr>
                <w:szCs w:val="28"/>
              </w:rPr>
              <w:t>5-балльной системе</w:t>
            </w:r>
          </w:p>
        </w:tc>
      </w:tr>
      <w:tr w:rsidR="00DA3E21" w:rsidRPr="00E33657" w14:paraId="72DB9D97" w14:textId="77777777" w:rsidTr="00DA3E21">
        <w:tc>
          <w:tcPr>
            <w:tcW w:w="921" w:type="dxa"/>
            <w:vMerge w:val="restart"/>
          </w:tcPr>
          <w:p w14:paraId="055E5D26" w14:textId="77777777" w:rsidR="00DA3E21" w:rsidRPr="00776703" w:rsidRDefault="00DA3E21" w:rsidP="00732E72">
            <w:pPr>
              <w:contextualSpacing/>
              <w:jc w:val="both"/>
              <w:rPr>
                <w:szCs w:val="28"/>
              </w:rPr>
            </w:pPr>
            <w:r w:rsidRPr="00776703">
              <w:rPr>
                <w:szCs w:val="28"/>
              </w:rPr>
              <w:t>2-3 класс</w:t>
            </w:r>
          </w:p>
        </w:tc>
        <w:tc>
          <w:tcPr>
            <w:tcW w:w="2138" w:type="dxa"/>
          </w:tcPr>
          <w:p w14:paraId="102824FE" w14:textId="64004304" w:rsidR="00DA3E21" w:rsidRPr="00776703" w:rsidRDefault="00DA3E21" w:rsidP="00732E72">
            <w:pPr>
              <w:contextualSpacing/>
              <w:jc w:val="both"/>
              <w:rPr>
                <w:color w:val="FF0000"/>
                <w:szCs w:val="28"/>
              </w:rPr>
            </w:pPr>
            <w:r w:rsidRPr="00776703">
              <w:rPr>
                <w:szCs w:val="28"/>
              </w:rPr>
              <w:t>Технический зачёт</w:t>
            </w:r>
          </w:p>
        </w:tc>
        <w:tc>
          <w:tcPr>
            <w:tcW w:w="1603" w:type="dxa"/>
          </w:tcPr>
          <w:p w14:paraId="6F1FE1DD" w14:textId="248CA4D2" w:rsidR="00DA3E21" w:rsidRPr="00776703" w:rsidRDefault="00DA3E21" w:rsidP="00732E72">
            <w:pPr>
              <w:contextualSpacing/>
              <w:jc w:val="both"/>
              <w:rPr>
                <w:szCs w:val="28"/>
              </w:rPr>
            </w:pPr>
            <w:r w:rsidRPr="00776703">
              <w:rPr>
                <w:color w:val="000000"/>
                <w:szCs w:val="28"/>
              </w:rPr>
              <w:t>октябрь-ноябрь</w:t>
            </w:r>
          </w:p>
        </w:tc>
        <w:tc>
          <w:tcPr>
            <w:tcW w:w="2281" w:type="dxa"/>
          </w:tcPr>
          <w:p w14:paraId="3528C0F7" w14:textId="6E297C14" w:rsidR="00DA3E21" w:rsidRPr="00776703" w:rsidRDefault="00DA3E21" w:rsidP="00732E72">
            <w:pPr>
              <w:contextualSpacing/>
              <w:jc w:val="both"/>
              <w:rPr>
                <w:color w:val="FF0000"/>
                <w:szCs w:val="28"/>
              </w:rPr>
            </w:pPr>
            <w:r w:rsidRPr="00776703">
              <w:rPr>
                <w:szCs w:val="28"/>
              </w:rPr>
              <w:t xml:space="preserve">Гамма и арпеджио, термины, чтение нот с листа, этюд </w:t>
            </w:r>
          </w:p>
        </w:tc>
        <w:tc>
          <w:tcPr>
            <w:tcW w:w="2910" w:type="dxa"/>
          </w:tcPr>
          <w:p w14:paraId="6E6EBFCF" w14:textId="77777777" w:rsidR="00DA3E21" w:rsidRPr="00776703" w:rsidRDefault="00DA3E21" w:rsidP="00495283">
            <w:pPr>
              <w:pStyle w:val="a7"/>
              <w:spacing w:before="0" w:after="0"/>
              <w:contextualSpacing/>
              <w:jc w:val="both"/>
              <w:rPr>
                <w:szCs w:val="28"/>
                <w:lang w:val="ru-RU"/>
              </w:rPr>
            </w:pPr>
            <w:r w:rsidRPr="00776703">
              <w:rPr>
                <w:szCs w:val="28"/>
                <w:lang w:val="ru-RU"/>
              </w:rPr>
              <w:t>Зачет</w:t>
            </w:r>
          </w:p>
          <w:p w14:paraId="29C1657B" w14:textId="77777777" w:rsidR="00DA3E21" w:rsidRPr="00776703" w:rsidRDefault="00DA3E21" w:rsidP="00495283">
            <w:pPr>
              <w:pStyle w:val="a7"/>
              <w:spacing w:before="0" w:after="0"/>
              <w:contextualSpacing/>
              <w:jc w:val="both"/>
              <w:rPr>
                <w:szCs w:val="28"/>
                <w:lang w:val="ru-RU"/>
              </w:rPr>
            </w:pPr>
            <w:r w:rsidRPr="00776703">
              <w:rPr>
                <w:szCs w:val="28"/>
                <w:lang w:val="ru-RU"/>
              </w:rPr>
              <w:t>(без оценки)</w:t>
            </w:r>
          </w:p>
          <w:p w14:paraId="777F89EF" w14:textId="4889EDA5" w:rsidR="00DA3E21" w:rsidRPr="00776703" w:rsidRDefault="00DA3E21" w:rsidP="00732E72">
            <w:pPr>
              <w:contextualSpacing/>
              <w:jc w:val="both"/>
              <w:rPr>
                <w:color w:val="FF0000"/>
                <w:szCs w:val="28"/>
              </w:rPr>
            </w:pPr>
          </w:p>
        </w:tc>
      </w:tr>
      <w:tr w:rsidR="00DA3E21" w:rsidRPr="00E33657" w14:paraId="6BEA5619" w14:textId="77777777" w:rsidTr="00DA3E21">
        <w:trPr>
          <w:trHeight w:val="653"/>
        </w:trPr>
        <w:tc>
          <w:tcPr>
            <w:tcW w:w="921" w:type="dxa"/>
            <w:vMerge/>
          </w:tcPr>
          <w:p w14:paraId="6E39AF27" w14:textId="77777777" w:rsidR="00DA3E21" w:rsidRPr="00776703" w:rsidRDefault="00DA3E21" w:rsidP="00732E72">
            <w:pPr>
              <w:contextualSpacing/>
              <w:jc w:val="both"/>
              <w:rPr>
                <w:color w:val="FF0000"/>
                <w:szCs w:val="28"/>
              </w:rPr>
            </w:pPr>
          </w:p>
        </w:tc>
        <w:tc>
          <w:tcPr>
            <w:tcW w:w="2138" w:type="dxa"/>
          </w:tcPr>
          <w:p w14:paraId="36014A67" w14:textId="03E26F03" w:rsidR="00DA3E21" w:rsidRPr="00776703" w:rsidRDefault="00DA3E21" w:rsidP="00732E72">
            <w:pPr>
              <w:contextualSpacing/>
              <w:jc w:val="both"/>
              <w:rPr>
                <w:color w:val="FF0000"/>
                <w:szCs w:val="28"/>
              </w:rPr>
            </w:pPr>
            <w:r w:rsidRPr="00776703">
              <w:rPr>
                <w:szCs w:val="28"/>
              </w:rPr>
              <w:t>Академический концерт</w:t>
            </w:r>
          </w:p>
        </w:tc>
        <w:tc>
          <w:tcPr>
            <w:tcW w:w="1603" w:type="dxa"/>
          </w:tcPr>
          <w:p w14:paraId="6A902629" w14:textId="6E20EC23" w:rsidR="00DA3E21" w:rsidRPr="00776703" w:rsidRDefault="00DA3E21" w:rsidP="00732E72">
            <w:pPr>
              <w:contextualSpacing/>
              <w:jc w:val="both"/>
              <w:rPr>
                <w:szCs w:val="28"/>
              </w:rPr>
            </w:pPr>
            <w:r w:rsidRPr="00776703">
              <w:rPr>
                <w:szCs w:val="28"/>
              </w:rPr>
              <w:t>ноябрь-декабрь</w:t>
            </w:r>
          </w:p>
        </w:tc>
        <w:tc>
          <w:tcPr>
            <w:tcW w:w="2281" w:type="dxa"/>
          </w:tcPr>
          <w:p w14:paraId="3714DD72" w14:textId="7C7C44C2" w:rsidR="00DA3E21" w:rsidRPr="00776703" w:rsidRDefault="00DA3E21" w:rsidP="00732E72">
            <w:pPr>
              <w:contextualSpacing/>
              <w:jc w:val="both"/>
              <w:rPr>
                <w:szCs w:val="28"/>
              </w:rPr>
            </w:pPr>
            <w:r w:rsidRPr="00776703">
              <w:rPr>
                <w:szCs w:val="28"/>
              </w:rPr>
              <w:t>Две разнохарактерных пьесы или произведение крупной формы</w:t>
            </w:r>
          </w:p>
        </w:tc>
        <w:tc>
          <w:tcPr>
            <w:tcW w:w="2910" w:type="dxa"/>
          </w:tcPr>
          <w:p w14:paraId="6E7F5093" w14:textId="77777777" w:rsidR="00DA3E21" w:rsidRPr="00776703" w:rsidRDefault="00DA3E21"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36801D21" w14:textId="25430925" w:rsidR="00DA3E21" w:rsidRPr="00776703" w:rsidRDefault="00DA3E21" w:rsidP="00732E72">
            <w:pPr>
              <w:contextualSpacing/>
              <w:jc w:val="both"/>
              <w:rPr>
                <w:szCs w:val="28"/>
              </w:rPr>
            </w:pPr>
            <w:r w:rsidRPr="00776703">
              <w:rPr>
                <w:szCs w:val="28"/>
              </w:rPr>
              <w:t>5-балльной системе</w:t>
            </w:r>
          </w:p>
        </w:tc>
      </w:tr>
      <w:tr w:rsidR="00DA3E21" w:rsidRPr="00E33657" w14:paraId="4FC72AF1" w14:textId="77777777" w:rsidTr="00DA3E21">
        <w:tc>
          <w:tcPr>
            <w:tcW w:w="921" w:type="dxa"/>
            <w:vMerge/>
          </w:tcPr>
          <w:p w14:paraId="17F5F87E" w14:textId="77777777" w:rsidR="00DA3E21" w:rsidRPr="00776703" w:rsidRDefault="00DA3E21" w:rsidP="00732E72">
            <w:pPr>
              <w:contextualSpacing/>
              <w:jc w:val="both"/>
              <w:rPr>
                <w:color w:val="FF0000"/>
                <w:szCs w:val="28"/>
              </w:rPr>
            </w:pPr>
          </w:p>
        </w:tc>
        <w:tc>
          <w:tcPr>
            <w:tcW w:w="2138" w:type="dxa"/>
          </w:tcPr>
          <w:p w14:paraId="524AB38B" w14:textId="20846F6B" w:rsidR="00DA3E21" w:rsidRPr="00776703" w:rsidRDefault="00DA3E21" w:rsidP="00732E72">
            <w:pPr>
              <w:contextualSpacing/>
              <w:jc w:val="both"/>
              <w:rPr>
                <w:szCs w:val="28"/>
              </w:rPr>
            </w:pPr>
            <w:r w:rsidRPr="00776703">
              <w:rPr>
                <w:szCs w:val="28"/>
              </w:rPr>
              <w:t>Технический зачёт</w:t>
            </w:r>
          </w:p>
        </w:tc>
        <w:tc>
          <w:tcPr>
            <w:tcW w:w="1603" w:type="dxa"/>
          </w:tcPr>
          <w:p w14:paraId="16D6B710" w14:textId="5AD0336E" w:rsidR="00DA3E21" w:rsidRPr="00776703" w:rsidRDefault="00DA3E21" w:rsidP="00732E72">
            <w:pPr>
              <w:contextualSpacing/>
              <w:jc w:val="both"/>
              <w:rPr>
                <w:szCs w:val="28"/>
              </w:rPr>
            </w:pPr>
            <w:r w:rsidRPr="00776703">
              <w:rPr>
                <w:szCs w:val="28"/>
              </w:rPr>
              <w:t>февраль-март</w:t>
            </w:r>
          </w:p>
        </w:tc>
        <w:tc>
          <w:tcPr>
            <w:tcW w:w="2281" w:type="dxa"/>
          </w:tcPr>
          <w:p w14:paraId="463992F1" w14:textId="603CEE62" w:rsidR="00DA3E21" w:rsidRPr="00776703" w:rsidRDefault="00DA3E21" w:rsidP="00732E72">
            <w:pPr>
              <w:tabs>
                <w:tab w:val="left" w:pos="2268"/>
              </w:tabs>
              <w:contextualSpacing/>
              <w:jc w:val="both"/>
              <w:rPr>
                <w:szCs w:val="28"/>
              </w:rPr>
            </w:pPr>
            <w:r w:rsidRPr="00776703">
              <w:rPr>
                <w:szCs w:val="28"/>
              </w:rPr>
              <w:t>Гамма и арпеджио, термины, чтение нот с листа, этюд</w:t>
            </w:r>
          </w:p>
        </w:tc>
        <w:tc>
          <w:tcPr>
            <w:tcW w:w="2910" w:type="dxa"/>
          </w:tcPr>
          <w:p w14:paraId="29C6EEE2" w14:textId="2B208E28" w:rsidR="00DA3E21" w:rsidRPr="00776703" w:rsidRDefault="00DA3E21" w:rsidP="00732E72">
            <w:pPr>
              <w:tabs>
                <w:tab w:val="left" w:pos="2268"/>
              </w:tabs>
              <w:contextualSpacing/>
              <w:jc w:val="both"/>
              <w:rPr>
                <w:szCs w:val="28"/>
              </w:rPr>
            </w:pPr>
            <w:r w:rsidRPr="00776703">
              <w:rPr>
                <w:color w:val="000000"/>
                <w:szCs w:val="28"/>
              </w:rPr>
              <w:t>Зачёт (без оценки)</w:t>
            </w:r>
          </w:p>
        </w:tc>
      </w:tr>
      <w:tr w:rsidR="00DA3E21" w:rsidRPr="00E33657" w14:paraId="7A914E99" w14:textId="77777777" w:rsidTr="00DA3E21">
        <w:trPr>
          <w:trHeight w:val="480"/>
        </w:trPr>
        <w:tc>
          <w:tcPr>
            <w:tcW w:w="921" w:type="dxa"/>
            <w:vMerge/>
          </w:tcPr>
          <w:p w14:paraId="26C74D66" w14:textId="77777777" w:rsidR="00DA3E21" w:rsidRPr="00776703" w:rsidRDefault="00DA3E21" w:rsidP="00732E72">
            <w:pPr>
              <w:contextualSpacing/>
              <w:jc w:val="both"/>
              <w:rPr>
                <w:color w:val="FF0000"/>
                <w:szCs w:val="28"/>
              </w:rPr>
            </w:pPr>
          </w:p>
        </w:tc>
        <w:tc>
          <w:tcPr>
            <w:tcW w:w="2138" w:type="dxa"/>
          </w:tcPr>
          <w:p w14:paraId="46F10078" w14:textId="14690430" w:rsidR="00DA3E21" w:rsidRPr="00776703" w:rsidRDefault="00DA3E21" w:rsidP="00732E72">
            <w:pPr>
              <w:contextualSpacing/>
              <w:jc w:val="both"/>
              <w:rPr>
                <w:szCs w:val="28"/>
              </w:rPr>
            </w:pPr>
            <w:r w:rsidRPr="00776703">
              <w:rPr>
                <w:szCs w:val="28"/>
              </w:rPr>
              <w:t>Переводной зачет</w:t>
            </w:r>
          </w:p>
        </w:tc>
        <w:tc>
          <w:tcPr>
            <w:tcW w:w="1603" w:type="dxa"/>
          </w:tcPr>
          <w:p w14:paraId="26ABE133" w14:textId="6F989B74" w:rsidR="00DA3E21" w:rsidRPr="00776703" w:rsidRDefault="00DA3E21" w:rsidP="00732E72">
            <w:pPr>
              <w:contextualSpacing/>
              <w:jc w:val="both"/>
              <w:rPr>
                <w:szCs w:val="28"/>
              </w:rPr>
            </w:pPr>
            <w:r w:rsidRPr="00776703">
              <w:rPr>
                <w:szCs w:val="28"/>
              </w:rPr>
              <w:t>апрель-май</w:t>
            </w:r>
          </w:p>
        </w:tc>
        <w:tc>
          <w:tcPr>
            <w:tcW w:w="2281" w:type="dxa"/>
          </w:tcPr>
          <w:p w14:paraId="2AEB20B2" w14:textId="63D3E707" w:rsidR="00DA3E21" w:rsidRPr="00776703" w:rsidRDefault="00DA3E21" w:rsidP="00732E72">
            <w:pPr>
              <w:contextualSpacing/>
              <w:jc w:val="both"/>
              <w:rPr>
                <w:szCs w:val="28"/>
              </w:rPr>
            </w:pPr>
            <w:r w:rsidRPr="00776703">
              <w:rPr>
                <w:szCs w:val="28"/>
              </w:rPr>
              <w:t xml:space="preserve">Две пьесы или произведение крупной формы </w:t>
            </w:r>
          </w:p>
        </w:tc>
        <w:tc>
          <w:tcPr>
            <w:tcW w:w="2910" w:type="dxa"/>
          </w:tcPr>
          <w:p w14:paraId="2D50F617" w14:textId="77777777" w:rsidR="00DA3E21" w:rsidRPr="00776703" w:rsidRDefault="00DA3E21"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195204DD" w14:textId="15FDA660" w:rsidR="00DA3E21" w:rsidRPr="00776703" w:rsidRDefault="00DA3E21" w:rsidP="00732E72">
            <w:pPr>
              <w:contextualSpacing/>
              <w:jc w:val="both"/>
              <w:rPr>
                <w:szCs w:val="28"/>
              </w:rPr>
            </w:pPr>
            <w:r w:rsidRPr="00776703">
              <w:rPr>
                <w:szCs w:val="28"/>
              </w:rPr>
              <w:t>5-балльной системе</w:t>
            </w:r>
          </w:p>
        </w:tc>
      </w:tr>
      <w:tr w:rsidR="00BD136F" w:rsidRPr="00E33657" w14:paraId="0E0352D1" w14:textId="77777777" w:rsidTr="00DA3E21">
        <w:tc>
          <w:tcPr>
            <w:tcW w:w="921" w:type="dxa"/>
            <w:vMerge w:val="restart"/>
          </w:tcPr>
          <w:p w14:paraId="33814C41" w14:textId="77777777" w:rsidR="00BD136F" w:rsidRPr="00776703" w:rsidRDefault="00BD136F" w:rsidP="00732E72">
            <w:pPr>
              <w:contextualSpacing/>
              <w:jc w:val="both"/>
              <w:rPr>
                <w:szCs w:val="28"/>
              </w:rPr>
            </w:pPr>
            <w:r w:rsidRPr="00776703">
              <w:rPr>
                <w:szCs w:val="28"/>
              </w:rPr>
              <w:t>4 класс</w:t>
            </w:r>
          </w:p>
        </w:tc>
        <w:tc>
          <w:tcPr>
            <w:tcW w:w="2138" w:type="dxa"/>
          </w:tcPr>
          <w:p w14:paraId="02571915" w14:textId="0086B0E9" w:rsidR="00BD136F" w:rsidRPr="00776703" w:rsidRDefault="00BD136F" w:rsidP="00732E72">
            <w:pPr>
              <w:contextualSpacing/>
              <w:jc w:val="both"/>
              <w:rPr>
                <w:szCs w:val="28"/>
              </w:rPr>
            </w:pPr>
            <w:r w:rsidRPr="00776703">
              <w:rPr>
                <w:szCs w:val="28"/>
              </w:rPr>
              <w:t>Технический зачёт</w:t>
            </w:r>
          </w:p>
        </w:tc>
        <w:tc>
          <w:tcPr>
            <w:tcW w:w="1603" w:type="dxa"/>
          </w:tcPr>
          <w:p w14:paraId="6269E855" w14:textId="33998E6E" w:rsidR="00BD136F" w:rsidRPr="00776703" w:rsidRDefault="00BD136F" w:rsidP="00732E72">
            <w:pPr>
              <w:contextualSpacing/>
              <w:jc w:val="both"/>
              <w:rPr>
                <w:szCs w:val="28"/>
              </w:rPr>
            </w:pPr>
            <w:r w:rsidRPr="00776703">
              <w:rPr>
                <w:color w:val="000000"/>
                <w:szCs w:val="28"/>
              </w:rPr>
              <w:t>октябрь-ноябрь</w:t>
            </w:r>
          </w:p>
        </w:tc>
        <w:tc>
          <w:tcPr>
            <w:tcW w:w="2281" w:type="dxa"/>
          </w:tcPr>
          <w:p w14:paraId="1402FD72" w14:textId="2378E1E8" w:rsidR="00BD136F" w:rsidRPr="00776703" w:rsidRDefault="00BD136F" w:rsidP="00732E72">
            <w:pPr>
              <w:contextualSpacing/>
              <w:jc w:val="both"/>
              <w:rPr>
                <w:szCs w:val="28"/>
              </w:rPr>
            </w:pPr>
            <w:r w:rsidRPr="00776703">
              <w:rPr>
                <w:szCs w:val="28"/>
              </w:rPr>
              <w:t>Гамма и арпеджио, термины, чтение нот с листа, этюд</w:t>
            </w:r>
          </w:p>
        </w:tc>
        <w:tc>
          <w:tcPr>
            <w:tcW w:w="2910" w:type="dxa"/>
          </w:tcPr>
          <w:p w14:paraId="51C1AC7F" w14:textId="7DEF89F5" w:rsidR="00BD136F" w:rsidRPr="00776703" w:rsidRDefault="00BD136F" w:rsidP="00732E72">
            <w:pPr>
              <w:contextualSpacing/>
              <w:jc w:val="both"/>
              <w:rPr>
                <w:szCs w:val="28"/>
              </w:rPr>
            </w:pPr>
            <w:r w:rsidRPr="00776703">
              <w:rPr>
                <w:color w:val="000000"/>
                <w:szCs w:val="28"/>
              </w:rPr>
              <w:t>Зачёт (без оценки)</w:t>
            </w:r>
          </w:p>
        </w:tc>
      </w:tr>
      <w:tr w:rsidR="00BD136F" w:rsidRPr="00E33657" w14:paraId="2E563E63" w14:textId="77777777" w:rsidTr="00DA3E21">
        <w:tc>
          <w:tcPr>
            <w:tcW w:w="921" w:type="dxa"/>
            <w:vMerge/>
          </w:tcPr>
          <w:p w14:paraId="308CC4C3" w14:textId="77777777" w:rsidR="00BD136F" w:rsidRPr="00776703" w:rsidRDefault="00BD136F" w:rsidP="00732E72">
            <w:pPr>
              <w:contextualSpacing/>
              <w:jc w:val="both"/>
              <w:rPr>
                <w:color w:val="FF0000"/>
                <w:szCs w:val="28"/>
              </w:rPr>
            </w:pPr>
          </w:p>
        </w:tc>
        <w:tc>
          <w:tcPr>
            <w:tcW w:w="2138" w:type="dxa"/>
          </w:tcPr>
          <w:p w14:paraId="23654675" w14:textId="4A9A70A0" w:rsidR="00BD136F" w:rsidRPr="00776703" w:rsidRDefault="00BD136F" w:rsidP="00732E72">
            <w:pPr>
              <w:contextualSpacing/>
              <w:jc w:val="both"/>
              <w:rPr>
                <w:szCs w:val="28"/>
              </w:rPr>
            </w:pPr>
            <w:r w:rsidRPr="00776703">
              <w:rPr>
                <w:szCs w:val="28"/>
              </w:rPr>
              <w:t>Академический концерт</w:t>
            </w:r>
          </w:p>
        </w:tc>
        <w:tc>
          <w:tcPr>
            <w:tcW w:w="1603" w:type="dxa"/>
          </w:tcPr>
          <w:p w14:paraId="7F4CB344" w14:textId="176905CF" w:rsidR="00BD136F" w:rsidRPr="00776703" w:rsidRDefault="00BD136F" w:rsidP="00732E72">
            <w:pPr>
              <w:contextualSpacing/>
              <w:jc w:val="both"/>
              <w:rPr>
                <w:szCs w:val="28"/>
              </w:rPr>
            </w:pPr>
            <w:r w:rsidRPr="00776703">
              <w:rPr>
                <w:szCs w:val="28"/>
              </w:rPr>
              <w:t>ноябрь-декабрь</w:t>
            </w:r>
          </w:p>
        </w:tc>
        <w:tc>
          <w:tcPr>
            <w:tcW w:w="2281" w:type="dxa"/>
          </w:tcPr>
          <w:p w14:paraId="3C8643D2" w14:textId="1F6CC1C5" w:rsidR="00BD136F" w:rsidRPr="00776703" w:rsidRDefault="00BD136F" w:rsidP="00732E72">
            <w:pPr>
              <w:contextualSpacing/>
              <w:jc w:val="both"/>
              <w:rPr>
                <w:szCs w:val="28"/>
              </w:rPr>
            </w:pPr>
            <w:r w:rsidRPr="00776703">
              <w:rPr>
                <w:szCs w:val="28"/>
              </w:rPr>
              <w:t xml:space="preserve">Две разнохарактерных пьесы или </w:t>
            </w:r>
            <w:r w:rsidRPr="00776703">
              <w:rPr>
                <w:szCs w:val="28"/>
              </w:rPr>
              <w:lastRenderedPageBreak/>
              <w:t>произведение крупной формы</w:t>
            </w:r>
          </w:p>
        </w:tc>
        <w:tc>
          <w:tcPr>
            <w:tcW w:w="2910" w:type="dxa"/>
          </w:tcPr>
          <w:p w14:paraId="3373D8E7" w14:textId="77777777" w:rsidR="00BD136F" w:rsidRPr="00776703" w:rsidRDefault="00BD136F" w:rsidP="00495283">
            <w:pPr>
              <w:pStyle w:val="a7"/>
              <w:spacing w:before="0" w:after="0"/>
              <w:contextualSpacing/>
              <w:jc w:val="both"/>
              <w:rPr>
                <w:szCs w:val="28"/>
                <w:lang w:val="ru-RU"/>
              </w:rPr>
            </w:pPr>
            <w:r w:rsidRPr="00776703">
              <w:rPr>
                <w:szCs w:val="28"/>
                <w:lang w:val="ru-RU"/>
              </w:rPr>
              <w:lastRenderedPageBreak/>
              <w:t xml:space="preserve">Оценка </w:t>
            </w:r>
            <w:proofErr w:type="gramStart"/>
            <w:r w:rsidRPr="00776703">
              <w:rPr>
                <w:szCs w:val="28"/>
                <w:lang w:val="ru-RU"/>
              </w:rPr>
              <w:t>по</w:t>
            </w:r>
            <w:proofErr w:type="gramEnd"/>
            <w:r w:rsidRPr="00776703">
              <w:rPr>
                <w:szCs w:val="28"/>
                <w:lang w:val="ru-RU"/>
              </w:rPr>
              <w:t xml:space="preserve"> </w:t>
            </w:r>
          </w:p>
          <w:p w14:paraId="05E49C8B" w14:textId="7E54E33E" w:rsidR="00BD136F" w:rsidRPr="00776703" w:rsidRDefault="00BD136F" w:rsidP="00732E72">
            <w:pPr>
              <w:contextualSpacing/>
              <w:jc w:val="both"/>
              <w:rPr>
                <w:szCs w:val="28"/>
              </w:rPr>
            </w:pPr>
            <w:r w:rsidRPr="00776703">
              <w:rPr>
                <w:szCs w:val="28"/>
              </w:rPr>
              <w:t>5-балльной системе</w:t>
            </w:r>
          </w:p>
        </w:tc>
      </w:tr>
      <w:tr w:rsidR="00BD136F" w:rsidRPr="00E33657" w14:paraId="7D19C107" w14:textId="77777777" w:rsidTr="00DA3E21">
        <w:tc>
          <w:tcPr>
            <w:tcW w:w="921" w:type="dxa"/>
            <w:vMerge/>
          </w:tcPr>
          <w:p w14:paraId="3DA43727" w14:textId="77777777" w:rsidR="00BD136F" w:rsidRPr="00776703" w:rsidRDefault="00BD136F" w:rsidP="00732E72">
            <w:pPr>
              <w:contextualSpacing/>
              <w:jc w:val="both"/>
              <w:rPr>
                <w:color w:val="FF0000"/>
                <w:szCs w:val="28"/>
              </w:rPr>
            </w:pPr>
          </w:p>
        </w:tc>
        <w:tc>
          <w:tcPr>
            <w:tcW w:w="2138" w:type="dxa"/>
          </w:tcPr>
          <w:p w14:paraId="5FE4AF2E" w14:textId="7755F286" w:rsidR="00BD136F" w:rsidRPr="00776703" w:rsidRDefault="00BD136F" w:rsidP="00732E72">
            <w:pPr>
              <w:contextualSpacing/>
              <w:jc w:val="both"/>
              <w:rPr>
                <w:szCs w:val="28"/>
              </w:rPr>
            </w:pPr>
            <w:r w:rsidRPr="00776703">
              <w:rPr>
                <w:szCs w:val="28"/>
              </w:rPr>
              <w:t>Технический зачёт</w:t>
            </w:r>
          </w:p>
        </w:tc>
        <w:tc>
          <w:tcPr>
            <w:tcW w:w="1603" w:type="dxa"/>
          </w:tcPr>
          <w:p w14:paraId="632153A5" w14:textId="14BD0580" w:rsidR="00BD136F" w:rsidRPr="00776703" w:rsidRDefault="00BD136F" w:rsidP="00732E72">
            <w:pPr>
              <w:contextualSpacing/>
              <w:jc w:val="both"/>
              <w:rPr>
                <w:szCs w:val="28"/>
              </w:rPr>
            </w:pPr>
            <w:r w:rsidRPr="00776703">
              <w:rPr>
                <w:szCs w:val="28"/>
              </w:rPr>
              <w:t>февраль-март</w:t>
            </w:r>
          </w:p>
        </w:tc>
        <w:tc>
          <w:tcPr>
            <w:tcW w:w="2281" w:type="dxa"/>
          </w:tcPr>
          <w:p w14:paraId="1092DC47" w14:textId="455A638C" w:rsidR="00BD136F" w:rsidRPr="00776703" w:rsidRDefault="00BD136F" w:rsidP="00732E72">
            <w:pPr>
              <w:contextualSpacing/>
              <w:jc w:val="both"/>
              <w:rPr>
                <w:szCs w:val="28"/>
              </w:rPr>
            </w:pPr>
            <w:r w:rsidRPr="00776703">
              <w:rPr>
                <w:szCs w:val="28"/>
              </w:rPr>
              <w:t>Гамма и арпеджио, термины, чтение нот с листа, этюд</w:t>
            </w:r>
          </w:p>
        </w:tc>
        <w:tc>
          <w:tcPr>
            <w:tcW w:w="2910" w:type="dxa"/>
          </w:tcPr>
          <w:p w14:paraId="6D194284" w14:textId="07EFC417" w:rsidR="00BD136F" w:rsidRPr="00776703" w:rsidRDefault="00BD136F" w:rsidP="00732E72">
            <w:pPr>
              <w:contextualSpacing/>
              <w:jc w:val="both"/>
              <w:rPr>
                <w:szCs w:val="28"/>
              </w:rPr>
            </w:pPr>
            <w:r w:rsidRPr="00776703">
              <w:rPr>
                <w:color w:val="000000"/>
                <w:szCs w:val="28"/>
              </w:rPr>
              <w:t>Зачёт (без оценки)</w:t>
            </w:r>
          </w:p>
        </w:tc>
      </w:tr>
      <w:tr w:rsidR="00BD136F" w:rsidRPr="00E33657" w14:paraId="60491334" w14:textId="77777777" w:rsidTr="00DA3E21">
        <w:trPr>
          <w:trHeight w:val="833"/>
        </w:trPr>
        <w:tc>
          <w:tcPr>
            <w:tcW w:w="921" w:type="dxa"/>
            <w:vMerge/>
          </w:tcPr>
          <w:p w14:paraId="600F2C24" w14:textId="77777777" w:rsidR="00BD136F" w:rsidRPr="00776703" w:rsidRDefault="00BD136F" w:rsidP="00732E72">
            <w:pPr>
              <w:contextualSpacing/>
              <w:jc w:val="both"/>
              <w:rPr>
                <w:color w:val="FF0000"/>
                <w:szCs w:val="28"/>
              </w:rPr>
            </w:pPr>
          </w:p>
        </w:tc>
        <w:tc>
          <w:tcPr>
            <w:tcW w:w="2138" w:type="dxa"/>
          </w:tcPr>
          <w:p w14:paraId="411D51FF" w14:textId="52461D7D" w:rsidR="00BD136F" w:rsidRPr="00776703" w:rsidRDefault="00BD136F" w:rsidP="00732E72">
            <w:pPr>
              <w:contextualSpacing/>
              <w:jc w:val="both"/>
              <w:rPr>
                <w:color w:val="000000"/>
                <w:szCs w:val="28"/>
              </w:rPr>
            </w:pPr>
            <w:r w:rsidRPr="00776703">
              <w:rPr>
                <w:color w:val="000000"/>
                <w:szCs w:val="28"/>
              </w:rPr>
              <w:t>Переводной экзамен</w:t>
            </w:r>
          </w:p>
        </w:tc>
        <w:tc>
          <w:tcPr>
            <w:tcW w:w="1603" w:type="dxa"/>
          </w:tcPr>
          <w:p w14:paraId="1CDF7337" w14:textId="249C3501" w:rsidR="00BD136F" w:rsidRPr="00776703" w:rsidRDefault="00BD136F" w:rsidP="00732E72">
            <w:pPr>
              <w:contextualSpacing/>
              <w:jc w:val="both"/>
              <w:rPr>
                <w:szCs w:val="28"/>
              </w:rPr>
            </w:pPr>
            <w:r w:rsidRPr="00776703">
              <w:rPr>
                <w:szCs w:val="28"/>
              </w:rPr>
              <w:t>май</w:t>
            </w:r>
          </w:p>
        </w:tc>
        <w:tc>
          <w:tcPr>
            <w:tcW w:w="2281" w:type="dxa"/>
          </w:tcPr>
          <w:p w14:paraId="4353B4B6" w14:textId="740B1951" w:rsidR="00BD136F" w:rsidRPr="00776703" w:rsidRDefault="00BD136F" w:rsidP="00732E72">
            <w:pPr>
              <w:contextualSpacing/>
              <w:jc w:val="both"/>
              <w:rPr>
                <w:szCs w:val="28"/>
              </w:rPr>
            </w:pPr>
            <w:r w:rsidRPr="00776703">
              <w:rPr>
                <w:szCs w:val="28"/>
              </w:rPr>
              <w:t>Произведение крупной формы или  2 пьесы</w:t>
            </w:r>
          </w:p>
        </w:tc>
        <w:tc>
          <w:tcPr>
            <w:tcW w:w="2910" w:type="dxa"/>
          </w:tcPr>
          <w:p w14:paraId="2356ADA7" w14:textId="77777777" w:rsidR="00BD136F" w:rsidRPr="00776703" w:rsidRDefault="00BD136F"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7D4878A3" w14:textId="4F50B53C" w:rsidR="00BD136F" w:rsidRPr="00776703" w:rsidRDefault="00BD136F" w:rsidP="00732E72">
            <w:pPr>
              <w:contextualSpacing/>
              <w:jc w:val="both"/>
              <w:rPr>
                <w:szCs w:val="28"/>
              </w:rPr>
            </w:pPr>
            <w:r w:rsidRPr="00776703">
              <w:rPr>
                <w:szCs w:val="28"/>
              </w:rPr>
              <w:t>5-балльной системе</w:t>
            </w:r>
          </w:p>
        </w:tc>
      </w:tr>
      <w:tr w:rsidR="00BA6689" w:rsidRPr="00E33657" w14:paraId="41DB7F6D" w14:textId="77777777" w:rsidTr="00DA3E21">
        <w:tc>
          <w:tcPr>
            <w:tcW w:w="921" w:type="dxa"/>
            <w:vMerge w:val="restart"/>
          </w:tcPr>
          <w:p w14:paraId="6E7293D2" w14:textId="77777777" w:rsidR="00BA6689" w:rsidRPr="00776703" w:rsidRDefault="00BA6689" w:rsidP="00732E72">
            <w:pPr>
              <w:contextualSpacing/>
              <w:jc w:val="both"/>
              <w:rPr>
                <w:szCs w:val="28"/>
              </w:rPr>
            </w:pPr>
            <w:r w:rsidRPr="00776703">
              <w:rPr>
                <w:szCs w:val="28"/>
              </w:rPr>
              <w:t>5-7 класс</w:t>
            </w:r>
          </w:p>
        </w:tc>
        <w:tc>
          <w:tcPr>
            <w:tcW w:w="2138" w:type="dxa"/>
          </w:tcPr>
          <w:p w14:paraId="3C9DC8A4" w14:textId="1A3D9524" w:rsidR="00BA6689" w:rsidRPr="00776703" w:rsidRDefault="00BA6689" w:rsidP="00732E72">
            <w:pPr>
              <w:contextualSpacing/>
              <w:jc w:val="both"/>
              <w:rPr>
                <w:szCs w:val="28"/>
              </w:rPr>
            </w:pPr>
            <w:r w:rsidRPr="00776703">
              <w:rPr>
                <w:szCs w:val="28"/>
              </w:rPr>
              <w:t>Технический зачёт</w:t>
            </w:r>
          </w:p>
        </w:tc>
        <w:tc>
          <w:tcPr>
            <w:tcW w:w="1603" w:type="dxa"/>
          </w:tcPr>
          <w:p w14:paraId="0C26FE0B" w14:textId="5DAB223B" w:rsidR="00BA6689" w:rsidRPr="00776703" w:rsidRDefault="00BA6689" w:rsidP="00732E72">
            <w:pPr>
              <w:contextualSpacing/>
              <w:jc w:val="both"/>
              <w:rPr>
                <w:szCs w:val="28"/>
              </w:rPr>
            </w:pPr>
            <w:r w:rsidRPr="00776703">
              <w:rPr>
                <w:szCs w:val="28"/>
              </w:rPr>
              <w:t>октябр</w:t>
            </w:r>
            <w:proofErr w:type="gramStart"/>
            <w:r w:rsidRPr="00776703">
              <w:rPr>
                <w:szCs w:val="28"/>
              </w:rPr>
              <w:t>ь-</w:t>
            </w:r>
            <w:proofErr w:type="gramEnd"/>
            <w:r w:rsidRPr="00776703">
              <w:rPr>
                <w:color w:val="000000"/>
                <w:szCs w:val="28"/>
              </w:rPr>
              <w:t xml:space="preserve"> ноябрь</w:t>
            </w:r>
          </w:p>
        </w:tc>
        <w:tc>
          <w:tcPr>
            <w:tcW w:w="2281" w:type="dxa"/>
          </w:tcPr>
          <w:p w14:paraId="4EECA3E4" w14:textId="6BB36E3A" w:rsidR="00BA6689" w:rsidRPr="00776703" w:rsidRDefault="00BA6689" w:rsidP="00732E72">
            <w:pPr>
              <w:contextualSpacing/>
              <w:jc w:val="both"/>
              <w:rPr>
                <w:szCs w:val="28"/>
              </w:rPr>
            </w:pPr>
            <w:r w:rsidRPr="00776703">
              <w:rPr>
                <w:szCs w:val="28"/>
              </w:rPr>
              <w:t>Гамма и арпеджио, термины, чтение нот с листа, этюд</w:t>
            </w:r>
          </w:p>
        </w:tc>
        <w:tc>
          <w:tcPr>
            <w:tcW w:w="2910" w:type="dxa"/>
          </w:tcPr>
          <w:p w14:paraId="67584EFF" w14:textId="44E2D3C4" w:rsidR="00BA6689" w:rsidRPr="00776703" w:rsidRDefault="00BA6689" w:rsidP="00732E72">
            <w:pPr>
              <w:contextualSpacing/>
              <w:jc w:val="both"/>
              <w:rPr>
                <w:szCs w:val="28"/>
              </w:rPr>
            </w:pPr>
            <w:r w:rsidRPr="00776703">
              <w:rPr>
                <w:color w:val="000000"/>
                <w:szCs w:val="28"/>
              </w:rPr>
              <w:t>Зачёт (без оценки)</w:t>
            </w:r>
          </w:p>
        </w:tc>
      </w:tr>
      <w:tr w:rsidR="00BA6689" w:rsidRPr="00E33657" w14:paraId="6CE32BFA" w14:textId="77777777" w:rsidTr="00DA3E21">
        <w:tc>
          <w:tcPr>
            <w:tcW w:w="921" w:type="dxa"/>
            <w:vMerge/>
          </w:tcPr>
          <w:p w14:paraId="1CB45CEE" w14:textId="77777777" w:rsidR="00BA6689" w:rsidRPr="00776703" w:rsidRDefault="00BA6689" w:rsidP="00732E72">
            <w:pPr>
              <w:contextualSpacing/>
              <w:jc w:val="both"/>
              <w:rPr>
                <w:color w:val="FF0000"/>
                <w:szCs w:val="28"/>
              </w:rPr>
            </w:pPr>
          </w:p>
        </w:tc>
        <w:tc>
          <w:tcPr>
            <w:tcW w:w="2138" w:type="dxa"/>
          </w:tcPr>
          <w:p w14:paraId="4E5DD241" w14:textId="352489E7" w:rsidR="00BA6689" w:rsidRPr="00776703" w:rsidRDefault="00BA6689" w:rsidP="00732E72">
            <w:pPr>
              <w:contextualSpacing/>
              <w:jc w:val="both"/>
              <w:rPr>
                <w:color w:val="000000"/>
                <w:szCs w:val="28"/>
              </w:rPr>
            </w:pPr>
            <w:r w:rsidRPr="00776703">
              <w:rPr>
                <w:szCs w:val="28"/>
              </w:rPr>
              <w:t>Академический концерт</w:t>
            </w:r>
          </w:p>
        </w:tc>
        <w:tc>
          <w:tcPr>
            <w:tcW w:w="1603" w:type="dxa"/>
          </w:tcPr>
          <w:p w14:paraId="0057DF82" w14:textId="71AD0739" w:rsidR="00BA6689" w:rsidRPr="00776703" w:rsidRDefault="00BA6689" w:rsidP="00732E72">
            <w:pPr>
              <w:contextualSpacing/>
              <w:jc w:val="both"/>
              <w:rPr>
                <w:szCs w:val="28"/>
              </w:rPr>
            </w:pPr>
            <w:r w:rsidRPr="00776703">
              <w:rPr>
                <w:szCs w:val="28"/>
              </w:rPr>
              <w:t>ноябрь-декабрь</w:t>
            </w:r>
          </w:p>
        </w:tc>
        <w:tc>
          <w:tcPr>
            <w:tcW w:w="2281" w:type="dxa"/>
          </w:tcPr>
          <w:p w14:paraId="4626342D" w14:textId="5A149987" w:rsidR="00BA6689" w:rsidRPr="00776703" w:rsidRDefault="00BA6689" w:rsidP="00732E72">
            <w:pPr>
              <w:contextualSpacing/>
              <w:jc w:val="both"/>
              <w:rPr>
                <w:szCs w:val="28"/>
              </w:rPr>
            </w:pPr>
            <w:r w:rsidRPr="00776703">
              <w:rPr>
                <w:szCs w:val="28"/>
              </w:rPr>
              <w:t xml:space="preserve">Две разнохарактерных пьесы или произведение крупной формы </w:t>
            </w:r>
          </w:p>
        </w:tc>
        <w:tc>
          <w:tcPr>
            <w:tcW w:w="2910" w:type="dxa"/>
          </w:tcPr>
          <w:p w14:paraId="791A88EE" w14:textId="77777777" w:rsidR="00BA6689" w:rsidRPr="00776703" w:rsidRDefault="00BA6689"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42AC73CC" w14:textId="0A040242" w:rsidR="00BA6689" w:rsidRPr="00776703" w:rsidRDefault="00BA6689" w:rsidP="00732E72">
            <w:pPr>
              <w:contextualSpacing/>
              <w:jc w:val="both"/>
              <w:rPr>
                <w:szCs w:val="28"/>
              </w:rPr>
            </w:pPr>
            <w:r w:rsidRPr="00776703">
              <w:rPr>
                <w:szCs w:val="28"/>
              </w:rPr>
              <w:t>5-балльной системе</w:t>
            </w:r>
          </w:p>
        </w:tc>
      </w:tr>
      <w:tr w:rsidR="00BA6689" w:rsidRPr="00E33657" w14:paraId="53BE7AFB" w14:textId="77777777" w:rsidTr="00DA3E21">
        <w:trPr>
          <w:trHeight w:val="833"/>
        </w:trPr>
        <w:tc>
          <w:tcPr>
            <w:tcW w:w="921" w:type="dxa"/>
            <w:vMerge/>
          </w:tcPr>
          <w:p w14:paraId="621B11FA" w14:textId="77777777" w:rsidR="00BA6689" w:rsidRPr="00776703" w:rsidRDefault="00BA6689" w:rsidP="00732E72">
            <w:pPr>
              <w:contextualSpacing/>
              <w:jc w:val="both"/>
              <w:rPr>
                <w:color w:val="FF0000"/>
                <w:szCs w:val="28"/>
              </w:rPr>
            </w:pPr>
          </w:p>
        </w:tc>
        <w:tc>
          <w:tcPr>
            <w:tcW w:w="2138" w:type="dxa"/>
          </w:tcPr>
          <w:p w14:paraId="438D7CE9" w14:textId="1D68204C" w:rsidR="00BA6689" w:rsidRPr="00776703" w:rsidRDefault="00BA6689" w:rsidP="00732E72">
            <w:pPr>
              <w:contextualSpacing/>
              <w:jc w:val="both"/>
              <w:rPr>
                <w:color w:val="000000"/>
                <w:szCs w:val="28"/>
              </w:rPr>
            </w:pPr>
            <w:r w:rsidRPr="00776703">
              <w:rPr>
                <w:szCs w:val="28"/>
              </w:rPr>
              <w:t>Технический зачёт</w:t>
            </w:r>
          </w:p>
        </w:tc>
        <w:tc>
          <w:tcPr>
            <w:tcW w:w="1603" w:type="dxa"/>
          </w:tcPr>
          <w:p w14:paraId="25FDCF5D" w14:textId="5FD1B3AD" w:rsidR="00BA6689" w:rsidRPr="00776703" w:rsidRDefault="00BA6689" w:rsidP="00732E72">
            <w:pPr>
              <w:contextualSpacing/>
              <w:jc w:val="both"/>
              <w:rPr>
                <w:szCs w:val="28"/>
              </w:rPr>
            </w:pPr>
            <w:r w:rsidRPr="00776703">
              <w:rPr>
                <w:szCs w:val="28"/>
              </w:rPr>
              <w:t>февраль-март</w:t>
            </w:r>
          </w:p>
        </w:tc>
        <w:tc>
          <w:tcPr>
            <w:tcW w:w="2281" w:type="dxa"/>
          </w:tcPr>
          <w:p w14:paraId="1508D8A9" w14:textId="54F49905" w:rsidR="00BA6689" w:rsidRPr="00776703" w:rsidRDefault="00BA6689" w:rsidP="00732E72">
            <w:pPr>
              <w:contextualSpacing/>
              <w:jc w:val="both"/>
              <w:rPr>
                <w:szCs w:val="28"/>
              </w:rPr>
            </w:pPr>
            <w:r w:rsidRPr="00776703">
              <w:rPr>
                <w:szCs w:val="28"/>
              </w:rPr>
              <w:t>Гамма и арпеджио, термины, чтение нот с листа, этюд</w:t>
            </w:r>
          </w:p>
        </w:tc>
        <w:tc>
          <w:tcPr>
            <w:tcW w:w="2910" w:type="dxa"/>
          </w:tcPr>
          <w:p w14:paraId="0F6C95E0" w14:textId="65FB5B9D" w:rsidR="00BA6689" w:rsidRPr="00776703" w:rsidRDefault="00BA6689" w:rsidP="00732E72">
            <w:pPr>
              <w:contextualSpacing/>
              <w:jc w:val="both"/>
              <w:rPr>
                <w:szCs w:val="28"/>
              </w:rPr>
            </w:pPr>
            <w:r w:rsidRPr="00776703">
              <w:rPr>
                <w:color w:val="000000"/>
                <w:szCs w:val="28"/>
              </w:rPr>
              <w:t>Зачёт (без оценки)</w:t>
            </w:r>
          </w:p>
        </w:tc>
      </w:tr>
      <w:tr w:rsidR="00BA6689" w:rsidRPr="00E33657" w14:paraId="4349C617" w14:textId="77777777" w:rsidTr="00DA3E21">
        <w:tc>
          <w:tcPr>
            <w:tcW w:w="921" w:type="dxa"/>
            <w:vMerge/>
          </w:tcPr>
          <w:p w14:paraId="4D80C966" w14:textId="77777777" w:rsidR="00BA6689" w:rsidRPr="00776703" w:rsidRDefault="00BA6689" w:rsidP="00732E72">
            <w:pPr>
              <w:contextualSpacing/>
              <w:jc w:val="both"/>
              <w:rPr>
                <w:color w:val="FF0000"/>
                <w:szCs w:val="28"/>
              </w:rPr>
            </w:pPr>
          </w:p>
        </w:tc>
        <w:tc>
          <w:tcPr>
            <w:tcW w:w="2138" w:type="dxa"/>
          </w:tcPr>
          <w:p w14:paraId="60BB1C34" w14:textId="68092C37" w:rsidR="00BA6689" w:rsidRPr="00776703" w:rsidRDefault="00BA6689" w:rsidP="00732E72">
            <w:pPr>
              <w:contextualSpacing/>
              <w:jc w:val="both"/>
              <w:rPr>
                <w:color w:val="000000"/>
                <w:szCs w:val="28"/>
              </w:rPr>
            </w:pPr>
            <w:r w:rsidRPr="00776703">
              <w:rPr>
                <w:color w:val="000000"/>
                <w:szCs w:val="28"/>
              </w:rPr>
              <w:t>Переводной зачет</w:t>
            </w:r>
          </w:p>
        </w:tc>
        <w:tc>
          <w:tcPr>
            <w:tcW w:w="1603" w:type="dxa"/>
          </w:tcPr>
          <w:p w14:paraId="0535E20B" w14:textId="60B1FA20" w:rsidR="00BA6689" w:rsidRPr="00776703" w:rsidRDefault="00BA6689" w:rsidP="00732E72">
            <w:pPr>
              <w:contextualSpacing/>
              <w:jc w:val="both"/>
              <w:rPr>
                <w:szCs w:val="28"/>
              </w:rPr>
            </w:pPr>
            <w:r w:rsidRPr="00776703">
              <w:rPr>
                <w:szCs w:val="28"/>
              </w:rPr>
              <w:t>апрель - май</w:t>
            </w:r>
          </w:p>
        </w:tc>
        <w:tc>
          <w:tcPr>
            <w:tcW w:w="2281" w:type="dxa"/>
          </w:tcPr>
          <w:p w14:paraId="7F2D69BA" w14:textId="305DF762" w:rsidR="00BA6689" w:rsidRPr="00776703" w:rsidRDefault="003C0F51" w:rsidP="00732E72">
            <w:pPr>
              <w:contextualSpacing/>
              <w:jc w:val="both"/>
              <w:rPr>
                <w:szCs w:val="28"/>
              </w:rPr>
            </w:pPr>
            <w:r w:rsidRPr="00776703">
              <w:rPr>
                <w:szCs w:val="28"/>
              </w:rPr>
              <w:t>Две пьесы или произведение крупной формы</w:t>
            </w:r>
          </w:p>
        </w:tc>
        <w:tc>
          <w:tcPr>
            <w:tcW w:w="2910" w:type="dxa"/>
          </w:tcPr>
          <w:p w14:paraId="522156C0" w14:textId="77777777" w:rsidR="00BA6689" w:rsidRPr="00776703" w:rsidRDefault="00BA6689"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0C3E0B72" w14:textId="6409D93E" w:rsidR="00BA6689" w:rsidRPr="00776703" w:rsidRDefault="00BA6689" w:rsidP="00732E72">
            <w:pPr>
              <w:contextualSpacing/>
              <w:jc w:val="both"/>
              <w:rPr>
                <w:szCs w:val="28"/>
              </w:rPr>
            </w:pPr>
            <w:r w:rsidRPr="00776703">
              <w:rPr>
                <w:szCs w:val="28"/>
              </w:rPr>
              <w:t>5-балльной системе</w:t>
            </w:r>
          </w:p>
        </w:tc>
      </w:tr>
      <w:tr w:rsidR="00D55798" w:rsidRPr="00E33657" w14:paraId="64C514C1" w14:textId="77777777" w:rsidTr="00DA3E21">
        <w:trPr>
          <w:trHeight w:val="1387"/>
        </w:trPr>
        <w:tc>
          <w:tcPr>
            <w:tcW w:w="921" w:type="dxa"/>
            <w:vMerge w:val="restart"/>
          </w:tcPr>
          <w:p w14:paraId="00414A9C" w14:textId="77777777" w:rsidR="00D55798" w:rsidRPr="00776703" w:rsidRDefault="00D55798" w:rsidP="00732E72">
            <w:pPr>
              <w:contextualSpacing/>
              <w:jc w:val="both"/>
              <w:rPr>
                <w:szCs w:val="28"/>
              </w:rPr>
            </w:pPr>
            <w:r w:rsidRPr="00776703">
              <w:rPr>
                <w:szCs w:val="28"/>
              </w:rPr>
              <w:t>8-9 класс</w:t>
            </w:r>
          </w:p>
        </w:tc>
        <w:tc>
          <w:tcPr>
            <w:tcW w:w="2138" w:type="dxa"/>
          </w:tcPr>
          <w:p w14:paraId="63D7E583" w14:textId="0B720A84" w:rsidR="00D55798" w:rsidRPr="00776703" w:rsidRDefault="00D55798" w:rsidP="00732E72">
            <w:pPr>
              <w:contextualSpacing/>
              <w:jc w:val="both"/>
              <w:rPr>
                <w:color w:val="FF0000"/>
                <w:szCs w:val="28"/>
              </w:rPr>
            </w:pPr>
            <w:r w:rsidRPr="00776703">
              <w:rPr>
                <w:szCs w:val="28"/>
              </w:rPr>
              <w:t>Технический зачёт</w:t>
            </w:r>
          </w:p>
        </w:tc>
        <w:tc>
          <w:tcPr>
            <w:tcW w:w="1603" w:type="dxa"/>
          </w:tcPr>
          <w:p w14:paraId="6C8CBE30" w14:textId="6BFB17EC" w:rsidR="00D55798" w:rsidRPr="00776703" w:rsidRDefault="00D55798" w:rsidP="00732E72">
            <w:pPr>
              <w:contextualSpacing/>
              <w:jc w:val="both"/>
              <w:rPr>
                <w:szCs w:val="28"/>
              </w:rPr>
            </w:pPr>
            <w:r w:rsidRPr="00776703">
              <w:rPr>
                <w:szCs w:val="28"/>
              </w:rPr>
              <w:t>октябрь</w:t>
            </w:r>
          </w:p>
        </w:tc>
        <w:tc>
          <w:tcPr>
            <w:tcW w:w="2281" w:type="dxa"/>
          </w:tcPr>
          <w:p w14:paraId="6E69195E" w14:textId="7B0C9CCB" w:rsidR="00D55798" w:rsidRPr="00776703" w:rsidRDefault="00D55798" w:rsidP="00732E72">
            <w:pPr>
              <w:contextualSpacing/>
              <w:jc w:val="both"/>
              <w:rPr>
                <w:szCs w:val="28"/>
              </w:rPr>
            </w:pPr>
            <w:r w:rsidRPr="00776703">
              <w:rPr>
                <w:szCs w:val="28"/>
              </w:rPr>
              <w:t>Гамма, термины</w:t>
            </w:r>
          </w:p>
        </w:tc>
        <w:tc>
          <w:tcPr>
            <w:tcW w:w="2910" w:type="dxa"/>
          </w:tcPr>
          <w:p w14:paraId="50FF1492" w14:textId="3A61C8D1" w:rsidR="00D55798" w:rsidRPr="00776703" w:rsidRDefault="00D55798" w:rsidP="00732E72">
            <w:pPr>
              <w:contextualSpacing/>
              <w:jc w:val="both"/>
              <w:rPr>
                <w:color w:val="FF0000"/>
                <w:szCs w:val="28"/>
                <w:lang w:val="x-none" w:eastAsia="x-none"/>
              </w:rPr>
            </w:pPr>
            <w:r w:rsidRPr="00776703">
              <w:rPr>
                <w:color w:val="000000"/>
                <w:szCs w:val="28"/>
              </w:rPr>
              <w:t>Зачёт (без оценки)</w:t>
            </w:r>
          </w:p>
        </w:tc>
      </w:tr>
      <w:tr w:rsidR="00D55798" w14:paraId="30033986" w14:textId="77777777" w:rsidTr="00DA3E21">
        <w:trPr>
          <w:trHeight w:val="1387"/>
        </w:trPr>
        <w:tc>
          <w:tcPr>
            <w:tcW w:w="921" w:type="dxa"/>
            <w:vMerge/>
          </w:tcPr>
          <w:p w14:paraId="77BA29A5" w14:textId="77777777" w:rsidR="00D55798" w:rsidRPr="00776703" w:rsidRDefault="00D55798" w:rsidP="00732E72">
            <w:pPr>
              <w:contextualSpacing/>
              <w:jc w:val="both"/>
              <w:rPr>
                <w:szCs w:val="28"/>
              </w:rPr>
            </w:pPr>
          </w:p>
        </w:tc>
        <w:tc>
          <w:tcPr>
            <w:tcW w:w="2138" w:type="dxa"/>
          </w:tcPr>
          <w:p w14:paraId="3BDC909C" w14:textId="486A7359" w:rsidR="00D55798" w:rsidRPr="00776703" w:rsidRDefault="00D55798" w:rsidP="00732E72">
            <w:pPr>
              <w:contextualSpacing/>
              <w:jc w:val="both"/>
              <w:rPr>
                <w:color w:val="FF0000"/>
                <w:szCs w:val="28"/>
              </w:rPr>
            </w:pPr>
            <w:r w:rsidRPr="00776703">
              <w:rPr>
                <w:szCs w:val="28"/>
              </w:rPr>
              <w:t>Прослушивание</w:t>
            </w:r>
          </w:p>
        </w:tc>
        <w:tc>
          <w:tcPr>
            <w:tcW w:w="1603" w:type="dxa"/>
          </w:tcPr>
          <w:p w14:paraId="17A47948" w14:textId="17827587" w:rsidR="00D55798" w:rsidRPr="00776703" w:rsidRDefault="00D55798" w:rsidP="00732E72">
            <w:pPr>
              <w:contextualSpacing/>
              <w:jc w:val="both"/>
              <w:rPr>
                <w:szCs w:val="28"/>
              </w:rPr>
            </w:pPr>
            <w:r w:rsidRPr="00776703">
              <w:rPr>
                <w:szCs w:val="28"/>
              </w:rPr>
              <w:t>декабрь</w:t>
            </w:r>
          </w:p>
        </w:tc>
        <w:tc>
          <w:tcPr>
            <w:tcW w:w="2281" w:type="dxa"/>
          </w:tcPr>
          <w:p w14:paraId="1BCD7302" w14:textId="6CA4172E" w:rsidR="00D55798" w:rsidRPr="00776703" w:rsidRDefault="00D55798" w:rsidP="00732E72">
            <w:pPr>
              <w:contextualSpacing/>
              <w:jc w:val="both"/>
              <w:rPr>
                <w:color w:val="FF0000"/>
                <w:szCs w:val="28"/>
                <w:lang w:val="x-none" w:eastAsia="x-none"/>
              </w:rPr>
            </w:pPr>
            <w:r w:rsidRPr="00776703">
              <w:rPr>
                <w:szCs w:val="28"/>
              </w:rPr>
              <w:t>Исполнение двух любых произведений из выпускной программы</w:t>
            </w:r>
          </w:p>
        </w:tc>
        <w:tc>
          <w:tcPr>
            <w:tcW w:w="2910" w:type="dxa"/>
          </w:tcPr>
          <w:p w14:paraId="7F74C3DE" w14:textId="77777777" w:rsidR="00D55798" w:rsidRPr="00776703" w:rsidRDefault="00D55798"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33C1E1E1" w14:textId="3D8B15DB" w:rsidR="00D55798" w:rsidRPr="00776703" w:rsidRDefault="00D55798" w:rsidP="00732E72">
            <w:pPr>
              <w:contextualSpacing/>
              <w:jc w:val="both"/>
              <w:rPr>
                <w:color w:val="000000"/>
                <w:szCs w:val="28"/>
              </w:rPr>
            </w:pPr>
            <w:r w:rsidRPr="00776703">
              <w:rPr>
                <w:szCs w:val="28"/>
              </w:rPr>
              <w:t>5-балльной системе</w:t>
            </w:r>
          </w:p>
        </w:tc>
      </w:tr>
      <w:tr w:rsidR="00D55798" w:rsidRPr="00E33657" w14:paraId="2364530F" w14:textId="77777777" w:rsidTr="00DA3E21">
        <w:trPr>
          <w:trHeight w:val="1387"/>
        </w:trPr>
        <w:tc>
          <w:tcPr>
            <w:tcW w:w="921" w:type="dxa"/>
            <w:vMerge/>
          </w:tcPr>
          <w:p w14:paraId="06C299C8" w14:textId="77777777" w:rsidR="00D55798" w:rsidRPr="00776703" w:rsidRDefault="00D55798" w:rsidP="00732E72">
            <w:pPr>
              <w:contextualSpacing/>
              <w:jc w:val="both"/>
              <w:rPr>
                <w:szCs w:val="28"/>
              </w:rPr>
            </w:pPr>
          </w:p>
        </w:tc>
        <w:tc>
          <w:tcPr>
            <w:tcW w:w="2138" w:type="dxa"/>
          </w:tcPr>
          <w:p w14:paraId="729247CC" w14:textId="6F4525A7" w:rsidR="00D55798" w:rsidRPr="00776703" w:rsidRDefault="00D55798" w:rsidP="00732E72">
            <w:pPr>
              <w:contextualSpacing/>
              <w:jc w:val="both"/>
              <w:rPr>
                <w:color w:val="000000"/>
                <w:szCs w:val="28"/>
              </w:rPr>
            </w:pPr>
            <w:r w:rsidRPr="00776703">
              <w:rPr>
                <w:szCs w:val="28"/>
              </w:rPr>
              <w:t>Технический зачёт</w:t>
            </w:r>
          </w:p>
        </w:tc>
        <w:tc>
          <w:tcPr>
            <w:tcW w:w="1603" w:type="dxa"/>
          </w:tcPr>
          <w:p w14:paraId="70D95B83" w14:textId="2063C46F" w:rsidR="00D55798" w:rsidRPr="00776703" w:rsidRDefault="00D55798" w:rsidP="00732E72">
            <w:pPr>
              <w:contextualSpacing/>
              <w:jc w:val="both"/>
              <w:rPr>
                <w:szCs w:val="28"/>
              </w:rPr>
            </w:pPr>
            <w:r w:rsidRPr="00776703">
              <w:rPr>
                <w:szCs w:val="28"/>
              </w:rPr>
              <w:t>февраль</w:t>
            </w:r>
          </w:p>
        </w:tc>
        <w:tc>
          <w:tcPr>
            <w:tcW w:w="2281" w:type="dxa"/>
          </w:tcPr>
          <w:p w14:paraId="5D989AE9" w14:textId="257C80FA" w:rsidR="00D55798" w:rsidRPr="00776703" w:rsidRDefault="00D55798" w:rsidP="00732E72">
            <w:pPr>
              <w:contextualSpacing/>
              <w:jc w:val="both"/>
              <w:rPr>
                <w:szCs w:val="28"/>
              </w:rPr>
            </w:pPr>
            <w:r w:rsidRPr="00776703">
              <w:rPr>
                <w:szCs w:val="28"/>
              </w:rPr>
              <w:t>Гамма, термины</w:t>
            </w:r>
          </w:p>
        </w:tc>
        <w:tc>
          <w:tcPr>
            <w:tcW w:w="2910" w:type="dxa"/>
          </w:tcPr>
          <w:p w14:paraId="427BD342" w14:textId="4B79ECFE" w:rsidR="00D55798" w:rsidRPr="00776703" w:rsidRDefault="00D55798" w:rsidP="00732E72">
            <w:pPr>
              <w:contextualSpacing/>
              <w:jc w:val="both"/>
              <w:rPr>
                <w:szCs w:val="28"/>
              </w:rPr>
            </w:pPr>
            <w:r w:rsidRPr="00776703">
              <w:rPr>
                <w:color w:val="000000"/>
                <w:szCs w:val="28"/>
              </w:rPr>
              <w:t>Зачёт (без оценки)</w:t>
            </w:r>
          </w:p>
        </w:tc>
      </w:tr>
      <w:tr w:rsidR="00D55798" w:rsidRPr="00E33657" w14:paraId="1B3035F1" w14:textId="77777777" w:rsidTr="00DA3E21">
        <w:tc>
          <w:tcPr>
            <w:tcW w:w="921" w:type="dxa"/>
            <w:vMerge/>
          </w:tcPr>
          <w:p w14:paraId="5AD3363F" w14:textId="77777777" w:rsidR="00D55798" w:rsidRPr="00776703" w:rsidRDefault="00D55798" w:rsidP="00732E72">
            <w:pPr>
              <w:contextualSpacing/>
              <w:jc w:val="both"/>
              <w:rPr>
                <w:color w:val="FF0000"/>
                <w:szCs w:val="28"/>
              </w:rPr>
            </w:pPr>
          </w:p>
        </w:tc>
        <w:tc>
          <w:tcPr>
            <w:tcW w:w="2138" w:type="dxa"/>
          </w:tcPr>
          <w:p w14:paraId="73D4F9E2" w14:textId="64766163" w:rsidR="00D55798" w:rsidRPr="00776703" w:rsidRDefault="00D55798" w:rsidP="00732E72">
            <w:pPr>
              <w:contextualSpacing/>
              <w:jc w:val="both"/>
              <w:rPr>
                <w:szCs w:val="28"/>
              </w:rPr>
            </w:pPr>
            <w:r w:rsidRPr="00776703">
              <w:rPr>
                <w:szCs w:val="28"/>
              </w:rPr>
              <w:t>Прослушивание</w:t>
            </w:r>
          </w:p>
        </w:tc>
        <w:tc>
          <w:tcPr>
            <w:tcW w:w="1603" w:type="dxa"/>
          </w:tcPr>
          <w:p w14:paraId="4C833BA0" w14:textId="394CE3C5" w:rsidR="00D55798" w:rsidRPr="00776703" w:rsidRDefault="00D55798" w:rsidP="00732E72">
            <w:pPr>
              <w:contextualSpacing/>
              <w:jc w:val="both"/>
              <w:rPr>
                <w:szCs w:val="28"/>
              </w:rPr>
            </w:pPr>
            <w:r w:rsidRPr="00776703">
              <w:rPr>
                <w:szCs w:val="28"/>
              </w:rPr>
              <w:t>март</w:t>
            </w:r>
          </w:p>
        </w:tc>
        <w:tc>
          <w:tcPr>
            <w:tcW w:w="2281" w:type="dxa"/>
          </w:tcPr>
          <w:p w14:paraId="619351F3" w14:textId="626D7B7E" w:rsidR="00D55798" w:rsidRPr="00776703" w:rsidRDefault="00D55798" w:rsidP="00732E72">
            <w:pPr>
              <w:contextualSpacing/>
              <w:jc w:val="both"/>
              <w:rPr>
                <w:szCs w:val="28"/>
              </w:rPr>
            </w:pPr>
            <w:r w:rsidRPr="00776703">
              <w:rPr>
                <w:szCs w:val="28"/>
              </w:rPr>
              <w:t>Исполнение двух оставшихся произведений из выпускной программы</w:t>
            </w:r>
          </w:p>
        </w:tc>
        <w:tc>
          <w:tcPr>
            <w:tcW w:w="2910" w:type="dxa"/>
          </w:tcPr>
          <w:p w14:paraId="1050CB3F" w14:textId="77777777" w:rsidR="00D55798" w:rsidRPr="00776703" w:rsidRDefault="00D55798"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6BBBB589" w14:textId="0691F905" w:rsidR="00D55798" w:rsidRPr="00776703" w:rsidRDefault="00D55798" w:rsidP="00732E72">
            <w:pPr>
              <w:contextualSpacing/>
              <w:jc w:val="both"/>
              <w:rPr>
                <w:szCs w:val="28"/>
              </w:rPr>
            </w:pPr>
            <w:r w:rsidRPr="00776703">
              <w:rPr>
                <w:szCs w:val="28"/>
              </w:rPr>
              <w:t>5-балльной системе</w:t>
            </w:r>
          </w:p>
        </w:tc>
      </w:tr>
      <w:tr w:rsidR="00D55798" w:rsidRPr="00E33657" w14:paraId="5A722E85" w14:textId="77777777" w:rsidTr="00DA3E21">
        <w:trPr>
          <w:trHeight w:val="635"/>
        </w:trPr>
        <w:tc>
          <w:tcPr>
            <w:tcW w:w="921" w:type="dxa"/>
            <w:vMerge/>
          </w:tcPr>
          <w:p w14:paraId="23922B0E" w14:textId="77777777" w:rsidR="00D55798" w:rsidRPr="00776703" w:rsidRDefault="00D55798" w:rsidP="00732E72">
            <w:pPr>
              <w:contextualSpacing/>
              <w:jc w:val="both"/>
              <w:rPr>
                <w:color w:val="FF0000"/>
                <w:szCs w:val="28"/>
              </w:rPr>
            </w:pPr>
          </w:p>
        </w:tc>
        <w:tc>
          <w:tcPr>
            <w:tcW w:w="2138" w:type="dxa"/>
          </w:tcPr>
          <w:p w14:paraId="398A7D05" w14:textId="241C444C" w:rsidR="00D55798" w:rsidRPr="00776703" w:rsidRDefault="00D55798" w:rsidP="00732E72">
            <w:pPr>
              <w:contextualSpacing/>
              <w:jc w:val="both"/>
              <w:rPr>
                <w:szCs w:val="28"/>
              </w:rPr>
            </w:pPr>
            <w:r w:rsidRPr="00776703">
              <w:rPr>
                <w:szCs w:val="28"/>
              </w:rPr>
              <w:t>Прослушивание</w:t>
            </w:r>
          </w:p>
        </w:tc>
        <w:tc>
          <w:tcPr>
            <w:tcW w:w="1603" w:type="dxa"/>
          </w:tcPr>
          <w:p w14:paraId="10EB06DB" w14:textId="7D9C7A43" w:rsidR="00D55798" w:rsidRPr="00776703" w:rsidRDefault="00D55798" w:rsidP="00732E72">
            <w:pPr>
              <w:contextualSpacing/>
              <w:jc w:val="both"/>
              <w:rPr>
                <w:szCs w:val="28"/>
              </w:rPr>
            </w:pPr>
            <w:r w:rsidRPr="00776703">
              <w:rPr>
                <w:szCs w:val="28"/>
              </w:rPr>
              <w:t>апрель</w:t>
            </w:r>
          </w:p>
        </w:tc>
        <w:tc>
          <w:tcPr>
            <w:tcW w:w="2281" w:type="dxa"/>
          </w:tcPr>
          <w:p w14:paraId="770B4610" w14:textId="77777777" w:rsidR="00D55798" w:rsidRPr="00776703" w:rsidRDefault="00D55798" w:rsidP="00495283">
            <w:pPr>
              <w:contextualSpacing/>
              <w:jc w:val="both"/>
              <w:rPr>
                <w:szCs w:val="28"/>
              </w:rPr>
            </w:pPr>
            <w:r w:rsidRPr="00776703">
              <w:rPr>
                <w:szCs w:val="28"/>
              </w:rPr>
              <w:t>Исполнение выпускной программы полностью</w:t>
            </w:r>
          </w:p>
          <w:p w14:paraId="020ED4A9" w14:textId="77777777" w:rsidR="00D55798" w:rsidRPr="00776703" w:rsidRDefault="00D55798" w:rsidP="00732E72">
            <w:pPr>
              <w:contextualSpacing/>
              <w:jc w:val="both"/>
              <w:rPr>
                <w:szCs w:val="28"/>
              </w:rPr>
            </w:pPr>
          </w:p>
        </w:tc>
        <w:tc>
          <w:tcPr>
            <w:tcW w:w="2910" w:type="dxa"/>
          </w:tcPr>
          <w:p w14:paraId="39469DC2" w14:textId="77777777" w:rsidR="00D55798" w:rsidRPr="00776703" w:rsidRDefault="00D55798"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0E01143D" w14:textId="651EEF3F" w:rsidR="00D55798" w:rsidRPr="00776703" w:rsidRDefault="00D55798" w:rsidP="00732E72">
            <w:pPr>
              <w:contextualSpacing/>
              <w:jc w:val="both"/>
              <w:rPr>
                <w:szCs w:val="28"/>
              </w:rPr>
            </w:pPr>
            <w:r w:rsidRPr="00776703">
              <w:rPr>
                <w:szCs w:val="28"/>
              </w:rPr>
              <w:t>5-балльной системе</w:t>
            </w:r>
          </w:p>
        </w:tc>
      </w:tr>
      <w:tr w:rsidR="00D55798" w:rsidRPr="00E33657" w14:paraId="6070F841" w14:textId="77777777" w:rsidTr="00DA3E21">
        <w:tc>
          <w:tcPr>
            <w:tcW w:w="921" w:type="dxa"/>
            <w:vMerge/>
          </w:tcPr>
          <w:p w14:paraId="696F844C" w14:textId="77777777" w:rsidR="00D55798" w:rsidRPr="00776703" w:rsidRDefault="00D55798" w:rsidP="00732E72">
            <w:pPr>
              <w:contextualSpacing/>
              <w:jc w:val="both"/>
              <w:rPr>
                <w:color w:val="FF0000"/>
                <w:szCs w:val="28"/>
              </w:rPr>
            </w:pPr>
          </w:p>
        </w:tc>
        <w:tc>
          <w:tcPr>
            <w:tcW w:w="2138" w:type="dxa"/>
          </w:tcPr>
          <w:p w14:paraId="76334B98" w14:textId="4E677554" w:rsidR="00D55798" w:rsidRPr="00776703" w:rsidRDefault="00D55798" w:rsidP="00732E72">
            <w:pPr>
              <w:contextualSpacing/>
              <w:jc w:val="both"/>
              <w:rPr>
                <w:szCs w:val="28"/>
              </w:rPr>
            </w:pPr>
            <w:r w:rsidRPr="00776703">
              <w:rPr>
                <w:szCs w:val="28"/>
              </w:rPr>
              <w:t>Экзамен</w:t>
            </w:r>
          </w:p>
        </w:tc>
        <w:tc>
          <w:tcPr>
            <w:tcW w:w="1603" w:type="dxa"/>
          </w:tcPr>
          <w:p w14:paraId="28E80D51" w14:textId="750A07EF" w:rsidR="00D55798" w:rsidRPr="00776703" w:rsidRDefault="00D55798" w:rsidP="00732E72">
            <w:pPr>
              <w:contextualSpacing/>
              <w:jc w:val="both"/>
              <w:rPr>
                <w:szCs w:val="28"/>
              </w:rPr>
            </w:pPr>
            <w:r w:rsidRPr="00776703">
              <w:rPr>
                <w:szCs w:val="28"/>
              </w:rPr>
              <w:t>май</w:t>
            </w:r>
          </w:p>
        </w:tc>
        <w:tc>
          <w:tcPr>
            <w:tcW w:w="2281" w:type="dxa"/>
          </w:tcPr>
          <w:p w14:paraId="6953A315" w14:textId="40B4C076" w:rsidR="00D55798" w:rsidRPr="00776703" w:rsidRDefault="00D55798" w:rsidP="00732E72">
            <w:pPr>
              <w:contextualSpacing/>
              <w:jc w:val="both"/>
              <w:rPr>
                <w:szCs w:val="28"/>
              </w:rPr>
            </w:pPr>
            <w:r w:rsidRPr="00776703">
              <w:rPr>
                <w:szCs w:val="28"/>
              </w:rPr>
              <w:t xml:space="preserve">Произведение крупной формы, 2 разнохарактерные пьесы и этюд </w:t>
            </w:r>
          </w:p>
        </w:tc>
        <w:tc>
          <w:tcPr>
            <w:tcW w:w="2910" w:type="dxa"/>
          </w:tcPr>
          <w:p w14:paraId="7D22B909" w14:textId="77777777" w:rsidR="00D55798" w:rsidRPr="00776703" w:rsidRDefault="00D55798" w:rsidP="00495283">
            <w:pPr>
              <w:pStyle w:val="a7"/>
              <w:spacing w:before="0" w:after="0"/>
              <w:contextualSpacing/>
              <w:jc w:val="both"/>
              <w:rPr>
                <w:szCs w:val="28"/>
                <w:lang w:val="ru-RU"/>
              </w:rPr>
            </w:pPr>
            <w:r w:rsidRPr="00776703">
              <w:rPr>
                <w:szCs w:val="28"/>
                <w:lang w:val="ru-RU"/>
              </w:rPr>
              <w:t xml:space="preserve">Оценка </w:t>
            </w:r>
            <w:proofErr w:type="gramStart"/>
            <w:r w:rsidRPr="00776703">
              <w:rPr>
                <w:szCs w:val="28"/>
                <w:lang w:val="ru-RU"/>
              </w:rPr>
              <w:t>по</w:t>
            </w:r>
            <w:proofErr w:type="gramEnd"/>
            <w:r w:rsidRPr="00776703">
              <w:rPr>
                <w:szCs w:val="28"/>
                <w:lang w:val="ru-RU"/>
              </w:rPr>
              <w:t xml:space="preserve"> </w:t>
            </w:r>
          </w:p>
          <w:p w14:paraId="48A4417B" w14:textId="382181BC" w:rsidR="00D55798" w:rsidRPr="00776703" w:rsidRDefault="00D55798" w:rsidP="00732E72">
            <w:pPr>
              <w:contextualSpacing/>
              <w:jc w:val="both"/>
              <w:rPr>
                <w:szCs w:val="28"/>
              </w:rPr>
            </w:pPr>
            <w:r w:rsidRPr="00776703">
              <w:rPr>
                <w:szCs w:val="28"/>
              </w:rPr>
              <w:t>5-балльной системе</w:t>
            </w:r>
          </w:p>
        </w:tc>
      </w:tr>
    </w:tbl>
    <w:p w14:paraId="6320ECC5" w14:textId="77777777" w:rsidR="00A818D1" w:rsidRPr="00E167D2" w:rsidRDefault="00A818D1" w:rsidP="00E167D2">
      <w:pPr>
        <w:shd w:val="clear" w:color="auto" w:fill="FFFFFF"/>
        <w:spacing w:line="360" w:lineRule="auto"/>
        <w:jc w:val="both"/>
        <w:rPr>
          <w:b/>
          <w:bCs/>
          <w:color w:val="000000"/>
          <w:spacing w:val="-2"/>
          <w:szCs w:val="28"/>
        </w:rPr>
      </w:pPr>
    </w:p>
    <w:p w14:paraId="3265D09C" w14:textId="59782407" w:rsidR="0037053A" w:rsidRDefault="002E46CE" w:rsidP="00E167D2">
      <w:pPr>
        <w:shd w:val="clear" w:color="auto" w:fill="FFFFFF"/>
        <w:spacing w:line="360" w:lineRule="auto"/>
        <w:jc w:val="both"/>
        <w:rPr>
          <w:b/>
          <w:bCs/>
          <w:i/>
          <w:color w:val="000000"/>
          <w:spacing w:val="-2"/>
          <w:szCs w:val="28"/>
        </w:rPr>
      </w:pPr>
      <w:r>
        <w:rPr>
          <w:b/>
          <w:bCs/>
          <w:i/>
          <w:color w:val="000000"/>
          <w:spacing w:val="-2"/>
          <w:szCs w:val="28"/>
        </w:rPr>
        <w:t xml:space="preserve">2. </w:t>
      </w:r>
      <w:r w:rsidR="0037053A" w:rsidRPr="00E167D2">
        <w:rPr>
          <w:b/>
          <w:bCs/>
          <w:i/>
          <w:color w:val="000000"/>
          <w:spacing w:val="-2"/>
          <w:szCs w:val="28"/>
        </w:rPr>
        <w:t>Кр</w:t>
      </w:r>
      <w:r>
        <w:rPr>
          <w:b/>
          <w:bCs/>
          <w:i/>
          <w:color w:val="000000"/>
          <w:spacing w:val="-2"/>
          <w:szCs w:val="28"/>
        </w:rPr>
        <w:t>итерии оценки</w:t>
      </w:r>
    </w:p>
    <w:tbl>
      <w:tblPr>
        <w:tblStyle w:val="af2"/>
        <w:tblW w:w="0" w:type="auto"/>
        <w:tblLook w:val="04A0" w:firstRow="1" w:lastRow="0" w:firstColumn="1" w:lastColumn="0" w:noHBand="0" w:noVBand="1"/>
      </w:tblPr>
      <w:tblGrid>
        <w:gridCol w:w="2775"/>
        <w:gridCol w:w="7078"/>
      </w:tblGrid>
      <w:tr w:rsidR="002E46CE" w14:paraId="7260AE13" w14:textId="77777777" w:rsidTr="00C37E5D">
        <w:tc>
          <w:tcPr>
            <w:tcW w:w="2775" w:type="dxa"/>
          </w:tcPr>
          <w:p w14:paraId="78B3C825" w14:textId="77777777" w:rsidR="00C37E5D" w:rsidRDefault="002E46CE" w:rsidP="002E46CE">
            <w:pPr>
              <w:jc w:val="center"/>
              <w:rPr>
                <w:b/>
                <w:bCs/>
                <w:color w:val="000000"/>
                <w:spacing w:val="-2"/>
                <w:sz w:val="24"/>
              </w:rPr>
            </w:pPr>
            <w:r w:rsidRPr="002E46CE">
              <w:rPr>
                <w:b/>
                <w:bCs/>
                <w:color w:val="000000"/>
                <w:spacing w:val="-2"/>
                <w:sz w:val="24"/>
              </w:rPr>
              <w:t xml:space="preserve">5 </w:t>
            </w:r>
          </w:p>
          <w:p w14:paraId="3BE67812" w14:textId="202C9FF1" w:rsidR="002E46CE" w:rsidRPr="002E46CE" w:rsidRDefault="00C37E5D" w:rsidP="002E46CE">
            <w:pPr>
              <w:jc w:val="center"/>
              <w:rPr>
                <w:b/>
                <w:bCs/>
                <w:color w:val="000000"/>
                <w:spacing w:val="-2"/>
                <w:sz w:val="24"/>
              </w:rPr>
            </w:pPr>
            <w:r>
              <w:rPr>
                <w:b/>
                <w:bCs/>
                <w:color w:val="000000"/>
                <w:spacing w:val="-2"/>
                <w:sz w:val="24"/>
              </w:rPr>
              <w:t>«о</w:t>
            </w:r>
            <w:r w:rsidR="002E46CE" w:rsidRPr="002E46CE">
              <w:rPr>
                <w:b/>
                <w:bCs/>
                <w:color w:val="000000"/>
                <w:spacing w:val="-2"/>
                <w:sz w:val="24"/>
              </w:rPr>
              <w:t>тлично»</w:t>
            </w:r>
          </w:p>
        </w:tc>
        <w:tc>
          <w:tcPr>
            <w:tcW w:w="7078" w:type="dxa"/>
          </w:tcPr>
          <w:p w14:paraId="5E69E6BD" w14:textId="0D8316EC" w:rsidR="002E46CE" w:rsidRPr="002E46CE" w:rsidRDefault="002E46CE" w:rsidP="002E46CE">
            <w:pPr>
              <w:rPr>
                <w:bCs/>
                <w:color w:val="000000"/>
                <w:spacing w:val="-2"/>
                <w:sz w:val="24"/>
              </w:rPr>
            </w:pPr>
            <w:r w:rsidRPr="002E46CE">
              <w:rPr>
                <w:bCs/>
                <w:color w:val="000000"/>
                <w:spacing w:val="-2"/>
                <w:sz w:val="24"/>
              </w:rPr>
              <w:t>‒ выступление может быть названо концертным, талантливость ученика проявляется в увлеченности исполнением, артистизме, в своеобразии</w:t>
            </w:r>
            <w:r w:rsidR="00C37E5D">
              <w:rPr>
                <w:bCs/>
                <w:color w:val="000000"/>
                <w:spacing w:val="-2"/>
                <w:sz w:val="24"/>
              </w:rPr>
              <w:t xml:space="preserve"> и убедительности интерпретации;</w:t>
            </w:r>
          </w:p>
          <w:p w14:paraId="4D0FD12B" w14:textId="77777777" w:rsidR="00C37E5D" w:rsidRDefault="002E46CE" w:rsidP="002E46CE">
            <w:pPr>
              <w:rPr>
                <w:bCs/>
                <w:color w:val="000000"/>
                <w:spacing w:val="-2"/>
                <w:sz w:val="24"/>
              </w:rPr>
            </w:pPr>
            <w:r w:rsidRPr="002E46CE">
              <w:rPr>
                <w:bCs/>
                <w:color w:val="000000"/>
                <w:spacing w:val="-2"/>
                <w:sz w:val="24"/>
              </w:rPr>
              <w:t>‒ ученик владеет исполнительской техникой, богатством и ра</w:t>
            </w:r>
            <w:r w:rsidR="00C37E5D">
              <w:rPr>
                <w:bCs/>
                <w:color w:val="000000"/>
                <w:spacing w:val="-2"/>
                <w:sz w:val="24"/>
              </w:rPr>
              <w:t>знообразием звуковой палитры;</w:t>
            </w:r>
          </w:p>
          <w:p w14:paraId="13991253" w14:textId="7653B5BE" w:rsidR="002E46CE" w:rsidRPr="002E46CE" w:rsidRDefault="00C37E5D" w:rsidP="002E46CE">
            <w:pPr>
              <w:rPr>
                <w:bCs/>
                <w:color w:val="000000"/>
                <w:spacing w:val="-2"/>
                <w:sz w:val="24"/>
              </w:rPr>
            </w:pPr>
            <w:r w:rsidRPr="00C37E5D">
              <w:rPr>
                <w:bCs/>
                <w:color w:val="000000"/>
                <w:spacing w:val="-2"/>
                <w:sz w:val="24"/>
              </w:rPr>
              <w:t>‒</w:t>
            </w:r>
            <w:r>
              <w:rPr>
                <w:bCs/>
                <w:color w:val="000000"/>
                <w:spacing w:val="-2"/>
                <w:sz w:val="24"/>
              </w:rPr>
              <w:t xml:space="preserve"> в </w:t>
            </w:r>
            <w:r w:rsidR="002E46CE" w:rsidRPr="002E46CE">
              <w:rPr>
                <w:bCs/>
                <w:color w:val="000000"/>
                <w:spacing w:val="-2"/>
                <w:sz w:val="24"/>
              </w:rPr>
              <w:t xml:space="preserve">программе представлены произведения различных стилей высокого уровня сложности. </w:t>
            </w:r>
          </w:p>
        </w:tc>
      </w:tr>
      <w:tr w:rsidR="002E46CE" w14:paraId="553348F6" w14:textId="77777777" w:rsidTr="00C37E5D">
        <w:tc>
          <w:tcPr>
            <w:tcW w:w="2775" w:type="dxa"/>
          </w:tcPr>
          <w:p w14:paraId="3238A769" w14:textId="427B4644" w:rsidR="00C37E5D" w:rsidRDefault="00C37E5D" w:rsidP="002E46CE">
            <w:pPr>
              <w:jc w:val="center"/>
              <w:rPr>
                <w:b/>
                <w:bCs/>
                <w:color w:val="000000"/>
                <w:spacing w:val="-2"/>
                <w:sz w:val="24"/>
              </w:rPr>
            </w:pPr>
            <w:r>
              <w:rPr>
                <w:b/>
                <w:bCs/>
                <w:color w:val="000000"/>
                <w:spacing w:val="-2"/>
                <w:sz w:val="24"/>
              </w:rPr>
              <w:t>4</w:t>
            </w:r>
          </w:p>
          <w:p w14:paraId="02030A63" w14:textId="10BCA06D" w:rsidR="002E46CE" w:rsidRPr="002E46CE" w:rsidRDefault="00C37E5D" w:rsidP="002E46CE">
            <w:pPr>
              <w:jc w:val="center"/>
              <w:rPr>
                <w:b/>
                <w:bCs/>
                <w:color w:val="000000"/>
                <w:spacing w:val="-2"/>
                <w:sz w:val="24"/>
              </w:rPr>
            </w:pPr>
            <w:r>
              <w:rPr>
                <w:b/>
                <w:bCs/>
                <w:color w:val="000000"/>
                <w:spacing w:val="-2"/>
                <w:sz w:val="24"/>
              </w:rPr>
              <w:t>«хорошо»</w:t>
            </w:r>
          </w:p>
        </w:tc>
        <w:tc>
          <w:tcPr>
            <w:tcW w:w="7078" w:type="dxa"/>
          </w:tcPr>
          <w:p w14:paraId="52F6F50B" w14:textId="77777777" w:rsidR="00C37E5D" w:rsidRPr="00C37E5D" w:rsidRDefault="00C37E5D" w:rsidP="00C37E5D">
            <w:pPr>
              <w:rPr>
                <w:bCs/>
                <w:color w:val="000000"/>
                <w:spacing w:val="-2"/>
                <w:sz w:val="24"/>
              </w:rPr>
            </w:pPr>
            <w:r w:rsidRPr="00C37E5D">
              <w:rPr>
                <w:bCs/>
                <w:color w:val="000000"/>
                <w:spacing w:val="-2"/>
                <w:sz w:val="24"/>
              </w:rPr>
              <w:t xml:space="preserve">‒ владение исполнительской техникой, навыками звукоизвлечения; </w:t>
            </w:r>
          </w:p>
          <w:p w14:paraId="67237BBE" w14:textId="77777777" w:rsidR="00C37E5D" w:rsidRPr="00C37E5D" w:rsidRDefault="00C37E5D" w:rsidP="00C37E5D">
            <w:pPr>
              <w:rPr>
                <w:bCs/>
                <w:color w:val="000000"/>
                <w:spacing w:val="-2"/>
                <w:sz w:val="24"/>
              </w:rPr>
            </w:pPr>
            <w:r w:rsidRPr="00C37E5D">
              <w:rPr>
                <w:bCs/>
                <w:color w:val="000000"/>
                <w:spacing w:val="-2"/>
                <w:sz w:val="24"/>
              </w:rPr>
              <w:t>‒ убедительная трактовка исполнения музыкальных произведений;</w:t>
            </w:r>
          </w:p>
          <w:p w14:paraId="574F0336" w14:textId="77777777" w:rsidR="00C37E5D" w:rsidRPr="00C37E5D" w:rsidRDefault="00C37E5D" w:rsidP="00C37E5D">
            <w:pPr>
              <w:rPr>
                <w:bCs/>
                <w:color w:val="000000"/>
                <w:spacing w:val="-2"/>
                <w:sz w:val="24"/>
              </w:rPr>
            </w:pPr>
            <w:r w:rsidRPr="00C37E5D">
              <w:rPr>
                <w:bCs/>
                <w:color w:val="000000"/>
                <w:spacing w:val="-2"/>
                <w:sz w:val="24"/>
              </w:rPr>
              <w:t>‒ученик демонстрирует разнообразие звуковой палитры;</w:t>
            </w:r>
          </w:p>
          <w:p w14:paraId="49B238A1" w14:textId="2D139E6D" w:rsidR="002E46CE" w:rsidRPr="002E46CE" w:rsidRDefault="00C37E5D" w:rsidP="00C37E5D">
            <w:pPr>
              <w:rPr>
                <w:bCs/>
                <w:color w:val="000000"/>
                <w:spacing w:val="-2"/>
                <w:sz w:val="24"/>
              </w:rPr>
            </w:pPr>
            <w:r w:rsidRPr="00C37E5D">
              <w:rPr>
                <w:bCs/>
                <w:color w:val="000000"/>
                <w:spacing w:val="-2"/>
                <w:sz w:val="24"/>
              </w:rPr>
              <w:t>‒ выступление яркое и осознанное.</w:t>
            </w:r>
            <w:r>
              <w:rPr>
                <w:bCs/>
                <w:color w:val="000000"/>
                <w:spacing w:val="-2"/>
                <w:sz w:val="24"/>
              </w:rPr>
              <w:t xml:space="preserve"> </w:t>
            </w:r>
          </w:p>
        </w:tc>
      </w:tr>
      <w:tr w:rsidR="002E46CE" w14:paraId="05E94A55" w14:textId="77777777" w:rsidTr="00C37E5D">
        <w:tc>
          <w:tcPr>
            <w:tcW w:w="2775" w:type="dxa"/>
          </w:tcPr>
          <w:p w14:paraId="176A3AC0" w14:textId="615C921E" w:rsidR="00C37E5D" w:rsidRDefault="00C37E5D" w:rsidP="002E46CE">
            <w:pPr>
              <w:jc w:val="center"/>
              <w:rPr>
                <w:b/>
                <w:bCs/>
                <w:color w:val="000000"/>
                <w:spacing w:val="-2"/>
                <w:sz w:val="24"/>
              </w:rPr>
            </w:pPr>
            <w:r>
              <w:rPr>
                <w:b/>
                <w:bCs/>
                <w:color w:val="000000"/>
                <w:spacing w:val="-2"/>
                <w:sz w:val="24"/>
              </w:rPr>
              <w:t>3</w:t>
            </w:r>
          </w:p>
          <w:p w14:paraId="2B82F95C" w14:textId="08656403" w:rsidR="002E46CE" w:rsidRPr="002E46CE" w:rsidRDefault="00C37E5D" w:rsidP="002E46CE">
            <w:pPr>
              <w:jc w:val="center"/>
              <w:rPr>
                <w:b/>
                <w:bCs/>
                <w:color w:val="000000"/>
                <w:spacing w:val="-2"/>
                <w:sz w:val="24"/>
              </w:rPr>
            </w:pPr>
            <w:r>
              <w:rPr>
                <w:b/>
                <w:bCs/>
                <w:color w:val="000000"/>
                <w:spacing w:val="-2"/>
                <w:sz w:val="24"/>
              </w:rPr>
              <w:t>«удовлетворительно»</w:t>
            </w:r>
          </w:p>
        </w:tc>
        <w:tc>
          <w:tcPr>
            <w:tcW w:w="7078" w:type="dxa"/>
          </w:tcPr>
          <w:p w14:paraId="0ED4F3B3" w14:textId="77777777" w:rsidR="00C37E5D" w:rsidRPr="00C37E5D" w:rsidRDefault="00C37E5D" w:rsidP="00C37E5D">
            <w:pPr>
              <w:rPr>
                <w:bCs/>
                <w:color w:val="000000"/>
                <w:spacing w:val="-2"/>
                <w:sz w:val="24"/>
              </w:rPr>
            </w:pPr>
            <w:r w:rsidRPr="00C37E5D">
              <w:rPr>
                <w:bCs/>
                <w:color w:val="000000"/>
                <w:spacing w:val="-2"/>
                <w:sz w:val="24"/>
              </w:rPr>
              <w:t>‒ однообразное исполнение, неточность штрихов и ритмического рисунка, вялая динамика, ученик не владеет навыками педализации;</w:t>
            </w:r>
          </w:p>
          <w:p w14:paraId="5AA4F8CA" w14:textId="1A95C317" w:rsidR="002E46CE" w:rsidRPr="002E46CE" w:rsidRDefault="00C37E5D" w:rsidP="00C37E5D">
            <w:pPr>
              <w:rPr>
                <w:bCs/>
                <w:color w:val="000000"/>
                <w:spacing w:val="-2"/>
                <w:sz w:val="24"/>
              </w:rPr>
            </w:pPr>
            <w:r w:rsidRPr="00C37E5D">
              <w:rPr>
                <w:bCs/>
                <w:color w:val="000000"/>
                <w:spacing w:val="-2"/>
                <w:sz w:val="24"/>
              </w:rPr>
              <w:t>‒ исполнение нестабильно.</w:t>
            </w:r>
          </w:p>
        </w:tc>
      </w:tr>
      <w:tr w:rsidR="002E46CE" w14:paraId="1FDEBB6C" w14:textId="77777777" w:rsidTr="00C37E5D">
        <w:tc>
          <w:tcPr>
            <w:tcW w:w="2775" w:type="dxa"/>
          </w:tcPr>
          <w:p w14:paraId="7E6A1182" w14:textId="462EA55B" w:rsidR="002E46CE" w:rsidRDefault="00C37E5D" w:rsidP="002E46CE">
            <w:pPr>
              <w:jc w:val="center"/>
              <w:rPr>
                <w:b/>
                <w:bCs/>
                <w:color w:val="000000"/>
                <w:spacing w:val="-2"/>
                <w:sz w:val="24"/>
              </w:rPr>
            </w:pPr>
            <w:r>
              <w:rPr>
                <w:b/>
                <w:bCs/>
                <w:color w:val="000000"/>
                <w:spacing w:val="-2"/>
                <w:sz w:val="24"/>
              </w:rPr>
              <w:t>2</w:t>
            </w:r>
          </w:p>
          <w:p w14:paraId="61D55666" w14:textId="70C360EE" w:rsidR="00C37E5D" w:rsidRPr="002E46CE" w:rsidRDefault="00C37E5D" w:rsidP="002E46CE">
            <w:pPr>
              <w:jc w:val="center"/>
              <w:rPr>
                <w:b/>
                <w:bCs/>
                <w:color w:val="000000"/>
                <w:spacing w:val="-2"/>
                <w:sz w:val="24"/>
              </w:rPr>
            </w:pPr>
            <w:r>
              <w:rPr>
                <w:b/>
                <w:bCs/>
                <w:color w:val="000000"/>
                <w:spacing w:val="-2"/>
                <w:sz w:val="24"/>
              </w:rPr>
              <w:t>«н</w:t>
            </w:r>
            <w:r w:rsidRPr="00C37E5D">
              <w:rPr>
                <w:b/>
                <w:bCs/>
                <w:color w:val="000000"/>
                <w:spacing w:val="-2"/>
                <w:sz w:val="24"/>
              </w:rPr>
              <w:t>еудовлетворительно»</w:t>
            </w:r>
          </w:p>
        </w:tc>
        <w:tc>
          <w:tcPr>
            <w:tcW w:w="7078" w:type="dxa"/>
          </w:tcPr>
          <w:p w14:paraId="506077BF" w14:textId="0643D6FE" w:rsidR="002E46CE" w:rsidRPr="002E46CE" w:rsidRDefault="00C37E5D" w:rsidP="002E46CE">
            <w:pPr>
              <w:rPr>
                <w:bCs/>
                <w:color w:val="000000"/>
                <w:spacing w:val="-2"/>
                <w:sz w:val="24"/>
              </w:rPr>
            </w:pPr>
            <w:r w:rsidRPr="00C37E5D">
              <w:rPr>
                <w:bCs/>
                <w:color w:val="000000"/>
                <w:spacing w:val="-2"/>
                <w:sz w:val="24"/>
              </w:rPr>
              <w:t>‒ частые «срывы» и остановки при исполнении ошибки в воспроизведении нотного текста, метроритмическая неустойчивость отсутствие слухового контроля собственного исполнения, отсутствие выразительного интонирования.</w:t>
            </w:r>
          </w:p>
        </w:tc>
      </w:tr>
    </w:tbl>
    <w:p w14:paraId="33FA6D6F" w14:textId="77777777" w:rsidR="00C37E5D" w:rsidRDefault="00C37E5D" w:rsidP="00C37E5D">
      <w:pPr>
        <w:pStyle w:val="a8"/>
        <w:spacing w:line="360" w:lineRule="auto"/>
        <w:jc w:val="both"/>
        <w:rPr>
          <w:rFonts w:ascii="Times New Roman" w:hAnsi="Times New Roman" w:cs="Times New Roman"/>
          <w:i/>
          <w:color w:val="000000"/>
          <w:spacing w:val="-2"/>
          <w:sz w:val="28"/>
          <w:szCs w:val="28"/>
        </w:rPr>
      </w:pPr>
    </w:p>
    <w:p w14:paraId="0CC4453C" w14:textId="1C5709A8" w:rsidR="0037053A" w:rsidRPr="00C37E5D" w:rsidRDefault="0037053A" w:rsidP="00C37E5D">
      <w:pPr>
        <w:pStyle w:val="a8"/>
        <w:spacing w:line="360" w:lineRule="auto"/>
        <w:ind w:firstLine="708"/>
        <w:jc w:val="both"/>
        <w:rPr>
          <w:rFonts w:ascii="Times New Roman" w:hAnsi="Times New Roman" w:cs="Times New Roman"/>
          <w:b w:val="0"/>
          <w:sz w:val="28"/>
          <w:szCs w:val="28"/>
        </w:rPr>
      </w:pPr>
      <w:r w:rsidRPr="00C37E5D">
        <w:rPr>
          <w:rFonts w:ascii="Times New Roman" w:hAnsi="Times New Roman" w:cs="Times New Roman"/>
          <w:b w:val="0"/>
          <w:sz w:val="28"/>
          <w:szCs w:val="28"/>
        </w:rPr>
        <w:t xml:space="preserve">«Минусы» и «плюсы» к оценкам могут быть выставлены с целью поощрения </w:t>
      </w:r>
      <w:r w:rsidR="00037ADF" w:rsidRPr="00C37E5D">
        <w:rPr>
          <w:rFonts w:ascii="Times New Roman" w:hAnsi="Times New Roman" w:cs="Times New Roman"/>
          <w:b w:val="0"/>
          <w:sz w:val="28"/>
          <w:szCs w:val="28"/>
        </w:rPr>
        <w:t xml:space="preserve">обучающегося </w:t>
      </w:r>
      <w:r w:rsidRPr="00C37E5D">
        <w:rPr>
          <w:rFonts w:ascii="Times New Roman" w:hAnsi="Times New Roman" w:cs="Times New Roman"/>
          <w:b w:val="0"/>
          <w:sz w:val="28"/>
          <w:szCs w:val="28"/>
        </w:rPr>
        <w:t>или наказания за сценическую неустойчивость, «срывы» в исполнении.</w:t>
      </w:r>
      <w:r w:rsidR="00C37E5D">
        <w:rPr>
          <w:rFonts w:ascii="Times New Roman" w:hAnsi="Times New Roman" w:cs="Times New Roman"/>
          <w:b w:val="0"/>
          <w:sz w:val="28"/>
          <w:szCs w:val="28"/>
        </w:rPr>
        <w:t xml:space="preserve"> </w:t>
      </w:r>
    </w:p>
    <w:p w14:paraId="0E021F62" w14:textId="24435764" w:rsidR="00301701" w:rsidRPr="00157DC1" w:rsidRDefault="00301701" w:rsidP="00615C89">
      <w:pPr>
        <w:pageBreakBefore/>
        <w:spacing w:line="360" w:lineRule="auto"/>
        <w:jc w:val="center"/>
        <w:rPr>
          <w:rStyle w:val="a6"/>
          <w:rFonts w:eastAsia="Times New Roman"/>
          <w:b/>
          <w:spacing w:val="0"/>
          <w:w w:val="100"/>
          <w:szCs w:val="28"/>
        </w:rPr>
      </w:pPr>
      <w:r>
        <w:rPr>
          <w:b/>
          <w:szCs w:val="28"/>
          <w:lang w:val="en-US"/>
        </w:rPr>
        <w:lastRenderedPageBreak/>
        <w:t>V</w:t>
      </w:r>
      <w:r>
        <w:rPr>
          <w:b/>
          <w:szCs w:val="28"/>
        </w:rPr>
        <w:t>. МЕТОДИЧЕСКО</w:t>
      </w:r>
      <w:r w:rsidR="00157DC1">
        <w:rPr>
          <w:b/>
          <w:szCs w:val="28"/>
        </w:rPr>
        <w:t>Е ОБЕСПЕЧЕНИЕ УЧЕБНОГО ПРОЦЕССА</w:t>
      </w:r>
    </w:p>
    <w:p w14:paraId="767F32BF" w14:textId="35352912" w:rsidR="00037ADF" w:rsidRPr="00301701" w:rsidRDefault="00037ADF" w:rsidP="00301701">
      <w:pPr>
        <w:pStyle w:val="a3"/>
        <w:kinsoku w:val="0"/>
        <w:overflowPunct w:val="0"/>
        <w:spacing w:before="100" w:beforeAutospacing="1" w:after="100" w:afterAutospacing="1" w:line="360" w:lineRule="auto"/>
        <w:contextualSpacing/>
        <w:rPr>
          <w:rStyle w:val="a6"/>
          <w:b/>
          <w:i/>
          <w:spacing w:val="0"/>
          <w:w w:val="100"/>
          <w:szCs w:val="28"/>
        </w:rPr>
      </w:pPr>
      <w:r w:rsidRPr="00301701">
        <w:rPr>
          <w:rStyle w:val="a6"/>
          <w:b/>
          <w:i/>
          <w:spacing w:val="0"/>
          <w:w w:val="100"/>
          <w:szCs w:val="28"/>
        </w:rPr>
        <w:t>1. Методические рекомендации педагогическим работникам</w:t>
      </w:r>
    </w:p>
    <w:p w14:paraId="70FC5FBC" w14:textId="57865635"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w:t>
      </w:r>
      <w:r w:rsidR="00037ADF" w:rsidRPr="00E167D2">
        <w:rPr>
          <w:rStyle w:val="a6"/>
          <w:spacing w:val="0"/>
          <w:w w:val="100"/>
          <w:szCs w:val="28"/>
        </w:rPr>
        <w:t xml:space="preserve">нение с показом на инструменте </w:t>
      </w:r>
      <w:r w:rsidRPr="00E167D2">
        <w:rPr>
          <w:rStyle w:val="a6"/>
          <w:spacing w:val="0"/>
          <w:w w:val="100"/>
          <w:szCs w:val="28"/>
        </w:rPr>
        <w:t>музыкального текста.</w:t>
      </w:r>
    </w:p>
    <w:p w14:paraId="1CF1A7DC" w14:textId="1A4711E8"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Важнейшей предпосылкой для успешного развития ученика является воспитание у него свободной и естественной постановки, развития целесообразных игровых движений.</w:t>
      </w:r>
      <w:r w:rsidRPr="00E167D2">
        <w:rPr>
          <w:rStyle w:val="a6"/>
          <w:szCs w:val="28"/>
        </w:rPr>
        <w:t xml:space="preserve"> </w:t>
      </w:r>
      <w:r w:rsidRPr="00E167D2">
        <w:rPr>
          <w:rStyle w:val="a6"/>
          <w:spacing w:val="0"/>
          <w:w w:val="100"/>
          <w:szCs w:val="28"/>
        </w:rPr>
        <w:t>Постоянное внимание следует уделять точной интонации и качеству звукоизвлечения.</w:t>
      </w:r>
      <w:r w:rsidRPr="00E167D2">
        <w:rPr>
          <w:rStyle w:val="a6"/>
          <w:szCs w:val="28"/>
        </w:rPr>
        <w:t xml:space="preserve">  </w:t>
      </w:r>
      <w:r w:rsidRPr="00E167D2">
        <w:rPr>
          <w:rStyle w:val="a6"/>
          <w:spacing w:val="0"/>
          <w:w w:val="100"/>
          <w:szCs w:val="28"/>
        </w:rPr>
        <w:t>Необходимо также овладевать позициями и их соединениями, основами штриховой техники и разнообразной вибрацией. Педагог должен научить учащегося навыкам использования грамотной, осмысленной аппликатуры, наиболее полно раскрывающей художественное содержание произведения. Большое значение для музыкального развития учащихся имеет работа с концертмейстером. Совместное исполнение обогащает музыкальное представление учащихся, помогает лучше понять и усв</w:t>
      </w:r>
      <w:r w:rsidR="00037ADF" w:rsidRPr="00E167D2">
        <w:rPr>
          <w:rStyle w:val="a6"/>
          <w:spacing w:val="0"/>
          <w:w w:val="100"/>
          <w:szCs w:val="28"/>
        </w:rPr>
        <w:t xml:space="preserve">оить содержание произведения, </w:t>
      </w:r>
      <w:r w:rsidRPr="00E167D2">
        <w:rPr>
          <w:rStyle w:val="a6"/>
          <w:spacing w:val="0"/>
          <w:w w:val="100"/>
          <w:szCs w:val="28"/>
        </w:rPr>
        <w:t>укрепляет   и   совершенствует   интонацию   и   ритмическую</w:t>
      </w:r>
      <w:r w:rsidRPr="00E167D2">
        <w:rPr>
          <w:rStyle w:val="a6"/>
          <w:szCs w:val="28"/>
        </w:rPr>
        <w:t xml:space="preserve"> </w:t>
      </w:r>
      <w:r w:rsidRPr="00E167D2">
        <w:rPr>
          <w:rStyle w:val="a6"/>
          <w:spacing w:val="0"/>
          <w:w w:val="100"/>
          <w:szCs w:val="28"/>
        </w:rPr>
        <w:t>организацию учащихся, заставляет добиваться согласованного ансамблевого звучания.</w:t>
      </w:r>
    </w:p>
    <w:p w14:paraId="7DC1606F" w14:textId="77777777"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14:paraId="7E9D8765" w14:textId="77777777"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 xml:space="preserve">В работе с учащимися преподаватель должен следовать принципам последовательности, постепенности, доступности, наглядности в освоении </w:t>
      </w:r>
      <w:r w:rsidRPr="00E167D2">
        <w:rPr>
          <w:rStyle w:val="a6"/>
          <w:spacing w:val="0"/>
          <w:w w:val="100"/>
          <w:szCs w:val="28"/>
        </w:rPr>
        <w:lastRenderedPageBreak/>
        <w:t xml:space="preserve">материала. </w:t>
      </w:r>
      <w:proofErr w:type="gramStart"/>
      <w:r w:rsidRPr="00E167D2">
        <w:rPr>
          <w:rStyle w:val="a6"/>
          <w:spacing w:val="0"/>
          <w:w w:val="100"/>
          <w:szCs w:val="28"/>
        </w:rPr>
        <w:t>Весь процесс обучения должен быть построен от простого к сложному, а также учитывать индивидуальные особенности ученика: интеллектуальные, физические, музыкальные и эмоциональные данные, уровень его подготовки.</w:t>
      </w:r>
      <w:proofErr w:type="gramEnd"/>
      <w:r w:rsidRPr="00E167D2">
        <w:rPr>
          <w:rStyle w:val="a6"/>
          <w:szCs w:val="28"/>
        </w:rPr>
        <w:t xml:space="preserve"> </w:t>
      </w:r>
      <w:r w:rsidRPr="00E167D2">
        <w:rPr>
          <w:rStyle w:val="a6"/>
          <w:spacing w:val="0"/>
          <w:w w:val="100"/>
          <w:szCs w:val="28"/>
        </w:rPr>
        <w:t>Развитию техники в узком смысле слова (беглости, четкости, ровности и т.д.) способствует систематическая работа над упражнениями, гаммами и этюдами.</w:t>
      </w:r>
      <w:r w:rsidRPr="00E167D2">
        <w:rPr>
          <w:rStyle w:val="a6"/>
          <w:szCs w:val="28"/>
        </w:rPr>
        <w:t xml:space="preserve"> </w:t>
      </w:r>
      <w:r w:rsidRPr="00E167D2">
        <w:rPr>
          <w:rStyle w:val="a6"/>
          <w:spacing w:val="0"/>
          <w:w w:val="100"/>
          <w:szCs w:val="28"/>
        </w:rPr>
        <w:t>Важнейшими средствами музыкальной выразительности являются: качество звука, интонация, ритмический рисунок, динамика, фразировка. Работа над данными элементами музыкального языка лежит в основе учебного процесса.</w:t>
      </w:r>
    </w:p>
    <w:p w14:paraId="7C601E4E" w14:textId="5245974D"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Систематическое развитие</w:t>
      </w:r>
      <w:r w:rsidR="00037ADF" w:rsidRPr="00E167D2">
        <w:rPr>
          <w:rStyle w:val="a6"/>
          <w:spacing w:val="0"/>
          <w:w w:val="100"/>
          <w:szCs w:val="28"/>
        </w:rPr>
        <w:t xml:space="preserve"> навыков чтения с листа входит </w:t>
      </w:r>
      <w:r w:rsidRPr="00E167D2">
        <w:rPr>
          <w:rStyle w:val="a6"/>
          <w:spacing w:val="0"/>
          <w:w w:val="100"/>
          <w:szCs w:val="28"/>
        </w:rPr>
        <w:t>в обязанность преподавателя. Ученик должен глубоко и тщательно изучать авторский текст, стремясь раскрыть содержание и характер произведения.</w:t>
      </w:r>
    </w:p>
    <w:p w14:paraId="0E7796D7" w14:textId="77777777" w:rsidR="006D7522"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продуман выбор репертуара.</w:t>
      </w:r>
    </w:p>
    <w:p w14:paraId="1CE27D5D" w14:textId="77777777" w:rsidR="006D7522" w:rsidRPr="00301701"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плана следует учитывать индивидуальн</w:t>
      </w:r>
      <w:proofErr w:type="gramStart"/>
      <w:r w:rsidRPr="00E167D2">
        <w:rPr>
          <w:rStyle w:val="a6"/>
          <w:spacing w:val="0"/>
          <w:w w:val="100"/>
          <w:szCs w:val="28"/>
        </w:rPr>
        <w:t>о-</w:t>
      </w:r>
      <w:proofErr w:type="gramEnd"/>
      <w:r w:rsidRPr="00E167D2">
        <w:rPr>
          <w:rStyle w:val="a6"/>
          <w:spacing w:val="0"/>
          <w:w w:val="100"/>
          <w:szCs w:val="28"/>
        </w:rPr>
        <w:t xml:space="preserve"> личностные особенности и степень подготовки обучающегося.  В репертуар</w:t>
      </w:r>
      <w:r w:rsidRPr="00E167D2">
        <w:rPr>
          <w:rStyle w:val="a6"/>
          <w:szCs w:val="28"/>
        </w:rPr>
        <w:t xml:space="preserve"> </w:t>
      </w:r>
      <w:r w:rsidRPr="00E167D2">
        <w:rPr>
          <w:rStyle w:val="a6"/>
          <w:spacing w:val="0"/>
          <w:w w:val="100"/>
          <w:szCs w:val="28"/>
        </w:rPr>
        <w:t xml:space="preserve">необходимо включать произведения, доступные по степени технической и образной сложности, высокохудожественные по содержанию, разнообразные по стилю, </w:t>
      </w:r>
      <w:r w:rsidRPr="00301701">
        <w:rPr>
          <w:rStyle w:val="a6"/>
          <w:spacing w:val="0"/>
          <w:w w:val="100"/>
          <w:szCs w:val="28"/>
        </w:rPr>
        <w:t xml:space="preserve">жанру, форме и фактуре. </w:t>
      </w:r>
    </w:p>
    <w:p w14:paraId="37F028A9" w14:textId="759352C7" w:rsidR="006D7522" w:rsidRPr="00301701" w:rsidRDefault="006B5106" w:rsidP="00E167D2">
      <w:pPr>
        <w:pStyle w:val="a3"/>
        <w:kinsoku w:val="0"/>
        <w:overflowPunct w:val="0"/>
        <w:spacing w:before="100" w:beforeAutospacing="1" w:after="100" w:afterAutospacing="1" w:line="360" w:lineRule="auto"/>
        <w:ind w:firstLine="567"/>
        <w:contextualSpacing/>
        <w:rPr>
          <w:i/>
          <w:color w:val="FF0000"/>
          <w:szCs w:val="28"/>
        </w:rPr>
      </w:pPr>
      <w:r w:rsidRPr="00301701">
        <w:rPr>
          <w:i/>
          <w:szCs w:val="28"/>
        </w:rPr>
        <w:t>Для каждого класса приводится перечень произведений из сборников, издан</w:t>
      </w:r>
      <w:r w:rsidR="00037ADF" w:rsidRPr="00301701">
        <w:rPr>
          <w:i/>
          <w:szCs w:val="28"/>
        </w:rPr>
        <w:t xml:space="preserve">ных в разное время. Списки </w:t>
      </w:r>
      <w:r w:rsidRPr="00301701">
        <w:rPr>
          <w:i/>
          <w:szCs w:val="28"/>
        </w:rPr>
        <w:t>не являются исчерпывающими. Преподаватели могут пополнять их по своему усмотрению другими музыкальными произведениями. При этом надо иметь в виду, что одни и те же про</w:t>
      </w:r>
      <w:r w:rsidR="00037ADF" w:rsidRPr="00301701">
        <w:rPr>
          <w:i/>
          <w:szCs w:val="28"/>
        </w:rPr>
        <w:t>изведения можно найти в разных</w:t>
      </w:r>
      <w:r w:rsidR="00301701" w:rsidRPr="00301701">
        <w:rPr>
          <w:i/>
          <w:szCs w:val="28"/>
        </w:rPr>
        <w:t xml:space="preserve"> сборниках, а так</w:t>
      </w:r>
      <w:r w:rsidRPr="00301701">
        <w:rPr>
          <w:i/>
          <w:szCs w:val="28"/>
        </w:rPr>
        <w:t xml:space="preserve">же в отдельных </w:t>
      </w:r>
      <w:r w:rsidRPr="00301701">
        <w:rPr>
          <w:i/>
          <w:szCs w:val="28"/>
        </w:rPr>
        <w:lastRenderedPageBreak/>
        <w:t>изданиях. Работа над созданием и отбором музыкально-педагогического репертуара является непрерывным творческим процессом и занимает важное место в повседневной методической работе</w:t>
      </w:r>
      <w:r w:rsidRPr="00301701">
        <w:rPr>
          <w:i/>
          <w:color w:val="FF0000"/>
          <w:szCs w:val="28"/>
        </w:rPr>
        <w:t>.</w:t>
      </w:r>
    </w:p>
    <w:p w14:paraId="1354A700" w14:textId="336353F8" w:rsidR="006B5106" w:rsidRPr="00E167D2" w:rsidRDefault="006B5106"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 xml:space="preserve">Индивидуальные планы вновь </w:t>
      </w:r>
      <w:proofErr w:type="gramStart"/>
      <w:r w:rsidRPr="00E167D2">
        <w:rPr>
          <w:rStyle w:val="a6"/>
          <w:spacing w:val="0"/>
          <w:w w:val="100"/>
          <w:szCs w:val="28"/>
        </w:rPr>
        <w:t>поступивших</w:t>
      </w:r>
      <w:proofErr w:type="gramEnd"/>
      <w:r w:rsidRPr="00E167D2">
        <w:rPr>
          <w:rStyle w:val="a6"/>
          <w:spacing w:val="0"/>
          <w:w w:val="100"/>
          <w:szCs w:val="28"/>
        </w:rPr>
        <w:t xml:space="preserve"> обучающихся должны быть составлены к концу сентября после детального ознакомления с особенностями, возм</w:t>
      </w:r>
      <w:r w:rsidR="00037ADF" w:rsidRPr="00E167D2">
        <w:rPr>
          <w:rStyle w:val="a6"/>
          <w:spacing w:val="0"/>
          <w:w w:val="100"/>
          <w:szCs w:val="28"/>
        </w:rPr>
        <w:t xml:space="preserve">ожностями и уровнем подготовки </w:t>
      </w:r>
      <w:r w:rsidRPr="00E167D2">
        <w:rPr>
          <w:rStyle w:val="a6"/>
          <w:spacing w:val="0"/>
          <w:w w:val="100"/>
          <w:szCs w:val="28"/>
        </w:rPr>
        <w:t>ученика.</w:t>
      </w:r>
    </w:p>
    <w:p w14:paraId="049917FB" w14:textId="6D3A0041" w:rsidR="00037ADF" w:rsidRPr="00301701" w:rsidRDefault="00037ADF" w:rsidP="00301701">
      <w:pPr>
        <w:pStyle w:val="a3"/>
        <w:kinsoku w:val="0"/>
        <w:overflowPunct w:val="0"/>
        <w:spacing w:before="100" w:beforeAutospacing="1" w:after="100" w:afterAutospacing="1" w:line="360" w:lineRule="auto"/>
        <w:contextualSpacing/>
        <w:rPr>
          <w:rStyle w:val="a6"/>
          <w:b/>
          <w:i/>
          <w:spacing w:val="0"/>
          <w:w w:val="100"/>
          <w:szCs w:val="28"/>
        </w:rPr>
      </w:pPr>
      <w:r w:rsidRPr="00301701">
        <w:rPr>
          <w:rStyle w:val="a6"/>
          <w:b/>
          <w:i/>
          <w:spacing w:val="0"/>
          <w:w w:val="100"/>
          <w:szCs w:val="28"/>
        </w:rPr>
        <w:t>2. Методические рекомендации по организации самостоятельной работы</w:t>
      </w:r>
    </w:p>
    <w:p w14:paraId="3197690B" w14:textId="77777777" w:rsidR="006B5106" w:rsidRPr="00E167D2" w:rsidRDefault="006B5106" w:rsidP="00E167D2">
      <w:pPr>
        <w:pStyle w:val="a3"/>
        <w:kinsoku w:val="0"/>
        <w:overflowPunct w:val="0"/>
        <w:spacing w:line="360" w:lineRule="auto"/>
        <w:ind w:firstLine="567"/>
        <w:contextualSpacing/>
        <w:rPr>
          <w:rStyle w:val="a6"/>
          <w:spacing w:val="0"/>
          <w:w w:val="100"/>
          <w:szCs w:val="28"/>
        </w:rPr>
      </w:pPr>
      <w:r w:rsidRPr="00E167D2">
        <w:rPr>
          <w:rStyle w:val="a6"/>
          <w:spacing w:val="0"/>
          <w:w w:val="100"/>
          <w:szCs w:val="28"/>
        </w:rPr>
        <w:t>Самостоятельные занятия должны быть регулярными и систематическими.</w:t>
      </w:r>
      <w:r w:rsidRPr="00E167D2">
        <w:rPr>
          <w:rStyle w:val="a6"/>
          <w:szCs w:val="28"/>
        </w:rPr>
        <w:t xml:space="preserve"> </w:t>
      </w:r>
      <w:r w:rsidRPr="00E167D2">
        <w:rPr>
          <w:rStyle w:val="a6"/>
          <w:spacing w:val="0"/>
          <w:w w:val="100"/>
          <w:szCs w:val="28"/>
        </w:rPr>
        <w:t>Периодичность занятий - каждый день.</w:t>
      </w:r>
      <w:r w:rsidRPr="00E167D2">
        <w:rPr>
          <w:rStyle w:val="a6"/>
          <w:szCs w:val="28"/>
        </w:rPr>
        <w:t xml:space="preserve"> </w:t>
      </w:r>
      <w:r w:rsidRPr="00E167D2">
        <w:rPr>
          <w:rStyle w:val="a6"/>
          <w:spacing w:val="0"/>
          <w:w w:val="100"/>
          <w:szCs w:val="28"/>
        </w:rPr>
        <w:t>Объем самостоятельной работы определяется с учетом минимальных затрат на подготовку домашнего задания, параллельного освоения детьми программы основного общего образования; важными являются сложившиеся педагогические традиции в учебном заведении и методическая целесообразность.</w:t>
      </w:r>
      <w:r w:rsidRPr="00E167D2">
        <w:rPr>
          <w:rStyle w:val="a6"/>
          <w:szCs w:val="28"/>
        </w:rPr>
        <w:t xml:space="preserve">  </w:t>
      </w:r>
      <w:r w:rsidRPr="00E167D2">
        <w:rPr>
          <w:rStyle w:val="a6"/>
          <w:spacing w:val="0"/>
          <w:w w:val="100"/>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14:paraId="18A58DC3" w14:textId="6732CFA6" w:rsidR="006B5106" w:rsidRPr="00E167D2" w:rsidRDefault="006B5106" w:rsidP="00E167D2">
      <w:pPr>
        <w:pStyle w:val="a3"/>
        <w:kinsoku w:val="0"/>
        <w:overflowPunct w:val="0"/>
        <w:spacing w:line="360" w:lineRule="auto"/>
        <w:ind w:firstLine="567"/>
        <w:contextualSpacing/>
        <w:rPr>
          <w:rStyle w:val="a6"/>
          <w:spacing w:val="0"/>
          <w:w w:val="100"/>
          <w:szCs w:val="28"/>
        </w:rPr>
      </w:pPr>
      <w:r w:rsidRPr="00E167D2">
        <w:rPr>
          <w:rStyle w:val="a6"/>
          <w:spacing w:val="0"/>
          <w:w w:val="100"/>
          <w:szCs w:val="28"/>
        </w:rPr>
        <w:t>Ученик должен уйти с урока с ясным представлением</w:t>
      </w:r>
      <w:r w:rsidR="00037ADF" w:rsidRPr="00E167D2">
        <w:rPr>
          <w:rStyle w:val="a6"/>
          <w:spacing w:val="0"/>
          <w:w w:val="100"/>
          <w:szCs w:val="28"/>
        </w:rPr>
        <w:t>,</w:t>
      </w:r>
      <w:r w:rsidRPr="00E167D2">
        <w:rPr>
          <w:rStyle w:val="a6"/>
          <w:spacing w:val="0"/>
          <w:w w:val="100"/>
          <w:szCs w:val="28"/>
        </w:rPr>
        <w:t xml:space="preserve"> над</w:t>
      </w:r>
      <w:r w:rsidR="00037ADF" w:rsidRPr="00E167D2">
        <w:rPr>
          <w:rStyle w:val="a6"/>
          <w:szCs w:val="28"/>
        </w:rPr>
        <w:t xml:space="preserve"> </w:t>
      </w:r>
      <w:r w:rsidRPr="00E167D2">
        <w:rPr>
          <w:rStyle w:val="a6"/>
          <w:spacing w:val="0"/>
          <w:w w:val="100"/>
          <w:szCs w:val="28"/>
        </w:rPr>
        <w:t>чем ему работать дома. Задачи должны быть кратко и ясно сформулированы в дневнике. В первую очередь следует прорабатывать самые сложные музыкальные эпизоды, используя различные технические приемы. Хорошо зная умственные и физические возможности ученика, педагог может предположить, сколько времени займет работа над тем или иным произведением.</w:t>
      </w:r>
    </w:p>
    <w:p w14:paraId="223C1F40" w14:textId="74371ABD" w:rsidR="006B5106" w:rsidRDefault="00037ADF" w:rsidP="00E167D2">
      <w:pPr>
        <w:pStyle w:val="a3"/>
        <w:kinsoku w:val="0"/>
        <w:overflowPunct w:val="0"/>
        <w:spacing w:before="100" w:beforeAutospacing="1" w:after="100" w:afterAutospacing="1" w:line="360" w:lineRule="auto"/>
        <w:ind w:firstLine="567"/>
        <w:contextualSpacing/>
        <w:rPr>
          <w:rStyle w:val="a6"/>
          <w:spacing w:val="0"/>
          <w:w w:val="100"/>
          <w:szCs w:val="28"/>
        </w:rPr>
      </w:pPr>
      <w:r w:rsidRPr="00E167D2">
        <w:rPr>
          <w:rStyle w:val="a6"/>
          <w:spacing w:val="0"/>
          <w:w w:val="100"/>
          <w:szCs w:val="28"/>
        </w:rPr>
        <w:t xml:space="preserve">Время, которое затратит ученик на </w:t>
      </w:r>
      <w:r w:rsidR="00301701">
        <w:rPr>
          <w:rStyle w:val="a6"/>
          <w:spacing w:val="0"/>
          <w:w w:val="100"/>
          <w:szCs w:val="28"/>
        </w:rPr>
        <w:t xml:space="preserve">проработку гамм, упражнений </w:t>
      </w:r>
      <w:r w:rsidR="006B5106" w:rsidRPr="00E167D2">
        <w:rPr>
          <w:rStyle w:val="a6"/>
          <w:spacing w:val="0"/>
          <w:w w:val="100"/>
          <w:szCs w:val="28"/>
        </w:rPr>
        <w:t>и этюдов, также определяется индивидуально.</w:t>
      </w:r>
      <w:r w:rsidR="006D7522" w:rsidRPr="00E167D2">
        <w:rPr>
          <w:rStyle w:val="a6"/>
          <w:spacing w:val="0"/>
          <w:w w:val="100"/>
          <w:szCs w:val="28"/>
        </w:rPr>
        <w:t xml:space="preserve"> </w:t>
      </w:r>
      <w:r w:rsidR="006B5106" w:rsidRPr="00E167D2">
        <w:rPr>
          <w:rStyle w:val="a6"/>
          <w:spacing w:val="0"/>
          <w:w w:val="100"/>
          <w:szCs w:val="28"/>
        </w:rPr>
        <w:t>Домашн</w:t>
      </w:r>
      <w:r w:rsidR="006B5106" w:rsidRPr="00E167D2">
        <w:rPr>
          <w:rStyle w:val="a6"/>
          <w:szCs w:val="28"/>
        </w:rPr>
        <w:t xml:space="preserve">ие </w:t>
      </w:r>
      <w:r w:rsidRPr="00E167D2">
        <w:rPr>
          <w:rStyle w:val="a6"/>
          <w:spacing w:val="0"/>
          <w:w w:val="100"/>
          <w:szCs w:val="28"/>
        </w:rPr>
        <w:t>занятия</w:t>
      </w:r>
      <w:r w:rsidRPr="00E167D2">
        <w:rPr>
          <w:rStyle w:val="a6"/>
          <w:spacing w:val="0"/>
          <w:w w:val="100"/>
          <w:szCs w:val="28"/>
        </w:rPr>
        <w:tab/>
        <w:t xml:space="preserve">должны </w:t>
      </w:r>
      <w:r w:rsidR="006B5106" w:rsidRPr="00E167D2">
        <w:rPr>
          <w:rStyle w:val="a6"/>
          <w:spacing w:val="0"/>
          <w:w w:val="100"/>
          <w:szCs w:val="28"/>
        </w:rPr>
        <w:t>быт</w:t>
      </w:r>
      <w:r w:rsidR="006B5106" w:rsidRPr="00E167D2">
        <w:rPr>
          <w:rStyle w:val="a6"/>
          <w:szCs w:val="28"/>
        </w:rPr>
        <w:t xml:space="preserve">ь </w:t>
      </w:r>
      <w:r w:rsidR="006B5106" w:rsidRPr="00E167D2">
        <w:rPr>
          <w:rStyle w:val="a6"/>
          <w:spacing w:val="0"/>
          <w:w w:val="100"/>
          <w:szCs w:val="28"/>
        </w:rPr>
        <w:t>эффективными</w:t>
      </w:r>
      <w:r w:rsidR="006B5106" w:rsidRPr="00E167D2">
        <w:rPr>
          <w:rStyle w:val="a6"/>
          <w:szCs w:val="28"/>
        </w:rPr>
        <w:t xml:space="preserve">: </w:t>
      </w:r>
      <w:r w:rsidR="006B5106" w:rsidRPr="00E167D2">
        <w:rPr>
          <w:rStyle w:val="a6"/>
          <w:spacing w:val="0"/>
          <w:w w:val="100"/>
          <w:szCs w:val="28"/>
        </w:rPr>
        <w:t>занимать</w:t>
      </w:r>
      <w:r w:rsidR="006B5106" w:rsidRPr="00E167D2">
        <w:rPr>
          <w:rStyle w:val="a6"/>
          <w:szCs w:val="28"/>
        </w:rPr>
        <w:t xml:space="preserve"> </w:t>
      </w:r>
      <w:r w:rsidR="006B5106" w:rsidRPr="00E167D2">
        <w:rPr>
          <w:rStyle w:val="a6"/>
          <w:spacing w:val="0"/>
          <w:w w:val="100"/>
          <w:szCs w:val="28"/>
        </w:rPr>
        <w:t>минимальное количество времени и давать максимальный результат.</w:t>
      </w:r>
    </w:p>
    <w:p w14:paraId="0109A865" w14:textId="77777777" w:rsidR="00301701" w:rsidRDefault="00301701"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6A8DD52C" w14:textId="77777777" w:rsidR="00301701" w:rsidRDefault="00301701"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5E37F8D0" w14:textId="77777777" w:rsidR="00301701" w:rsidRDefault="00301701"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2B55A7E0" w14:textId="77777777" w:rsidR="00C04CED" w:rsidRPr="00C04CED" w:rsidRDefault="00C04CED" w:rsidP="00C04CED">
      <w:pPr>
        <w:pageBreakBefore/>
        <w:spacing w:line="360" w:lineRule="auto"/>
        <w:contextualSpacing/>
        <w:jc w:val="center"/>
        <w:rPr>
          <w:b/>
          <w:bCs/>
          <w:szCs w:val="28"/>
        </w:rPr>
      </w:pPr>
      <w:r w:rsidRPr="00C04CED">
        <w:rPr>
          <w:b/>
          <w:bCs/>
          <w:szCs w:val="28"/>
        </w:rPr>
        <w:lastRenderedPageBreak/>
        <w:t>VI. ТВОРЧЕСКОЕ РАЗВИТИЕ УЧАЩИХСЯ</w:t>
      </w:r>
    </w:p>
    <w:p w14:paraId="10160476" w14:textId="77777777" w:rsidR="00C04CED" w:rsidRPr="00C04CED" w:rsidRDefault="00C04CED" w:rsidP="00C04CED">
      <w:pPr>
        <w:spacing w:line="360" w:lineRule="auto"/>
        <w:contextualSpacing/>
        <w:jc w:val="both"/>
        <w:rPr>
          <w:bCs/>
          <w:szCs w:val="28"/>
        </w:rPr>
      </w:pPr>
    </w:p>
    <w:p w14:paraId="37B5CC4E" w14:textId="77777777" w:rsidR="00C04CED" w:rsidRPr="00C04CED" w:rsidRDefault="00C04CED" w:rsidP="00C04CED">
      <w:pPr>
        <w:spacing w:line="360" w:lineRule="auto"/>
        <w:contextualSpacing/>
        <w:jc w:val="both"/>
        <w:rPr>
          <w:bCs/>
          <w:szCs w:val="28"/>
        </w:rPr>
      </w:pPr>
      <w:r w:rsidRPr="00C04CED">
        <w:rPr>
          <w:bCs/>
          <w:szCs w:val="28"/>
        </w:rPr>
        <w:t>‒ организация творческой деятельности обучающихся путем проведения творческих мероприятий (конкурсов, фестивалей, концертов, творческих вечеров, театрализованных представлений и др.);</w:t>
      </w:r>
    </w:p>
    <w:p w14:paraId="546B90F8" w14:textId="77777777" w:rsidR="00C04CED" w:rsidRPr="00C04CED" w:rsidRDefault="00C04CED" w:rsidP="00C04CED">
      <w:pPr>
        <w:spacing w:line="360" w:lineRule="auto"/>
        <w:contextualSpacing/>
        <w:jc w:val="both"/>
        <w:rPr>
          <w:bCs/>
          <w:szCs w:val="28"/>
        </w:rPr>
      </w:pPr>
      <w:r w:rsidRPr="00C04CED">
        <w:rPr>
          <w:bCs/>
          <w:szCs w:val="28"/>
        </w:rPr>
        <w:t xml:space="preserve">‒ организация посещений </w:t>
      </w:r>
      <w:proofErr w:type="gramStart"/>
      <w:r w:rsidRPr="00C04CED">
        <w:rPr>
          <w:bCs/>
          <w:szCs w:val="28"/>
        </w:rPr>
        <w:t>обучающимися</w:t>
      </w:r>
      <w:proofErr w:type="gramEnd"/>
      <w:r w:rsidRPr="00C04CED">
        <w:rPr>
          <w:bCs/>
          <w:szCs w:val="28"/>
        </w:rPr>
        <w:t xml:space="preserve"> учреждений культуры (филармоний, выставочных залов, театров, музеев и др.);</w:t>
      </w:r>
    </w:p>
    <w:p w14:paraId="3DA5629F" w14:textId="77777777" w:rsidR="00C04CED" w:rsidRPr="00C04CED" w:rsidRDefault="00C04CED" w:rsidP="00C04CED">
      <w:pPr>
        <w:spacing w:line="360" w:lineRule="auto"/>
        <w:contextualSpacing/>
        <w:jc w:val="both"/>
        <w:rPr>
          <w:bCs/>
          <w:szCs w:val="28"/>
        </w:rPr>
      </w:pPr>
      <w:r w:rsidRPr="00C04CED">
        <w:rPr>
          <w:bCs/>
          <w:szCs w:val="28"/>
        </w:rPr>
        <w:t>‒ организация творческой и культурно-просветительской деятельности совместно с другими детскими музыкальными школами, а также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0CC53027" w14:textId="77777777" w:rsidR="00C04CED" w:rsidRPr="00C04CED" w:rsidRDefault="00C04CED" w:rsidP="00C04CED">
      <w:pPr>
        <w:spacing w:line="360" w:lineRule="auto"/>
        <w:contextualSpacing/>
        <w:jc w:val="both"/>
        <w:rPr>
          <w:bCs/>
          <w:szCs w:val="28"/>
        </w:rPr>
      </w:pPr>
      <w:r w:rsidRPr="00C04CED">
        <w:rPr>
          <w:bCs/>
          <w:szCs w:val="28"/>
        </w:rPr>
        <w:t xml:space="preserve">‒ использование в образовательном процессе технологий, основанных на лучших достижениях отечественного образования в сфере культуры и искусства. </w:t>
      </w:r>
    </w:p>
    <w:p w14:paraId="03D4F91A" w14:textId="77777777" w:rsidR="00C04CED" w:rsidRPr="00C04CED" w:rsidRDefault="00C04CED" w:rsidP="00C04CED">
      <w:pPr>
        <w:spacing w:line="360" w:lineRule="auto"/>
        <w:contextualSpacing/>
        <w:jc w:val="both"/>
        <w:rPr>
          <w:bCs/>
          <w:szCs w:val="28"/>
        </w:rPr>
      </w:pPr>
    </w:p>
    <w:p w14:paraId="1C64FF03" w14:textId="77777777" w:rsidR="00C04CED" w:rsidRPr="00C04CED" w:rsidRDefault="00C04CED" w:rsidP="00C04CED">
      <w:pPr>
        <w:spacing w:line="360" w:lineRule="auto"/>
        <w:contextualSpacing/>
        <w:jc w:val="both"/>
        <w:rPr>
          <w:bCs/>
          <w:szCs w:val="28"/>
        </w:rPr>
      </w:pPr>
    </w:p>
    <w:p w14:paraId="6997E224" w14:textId="77777777" w:rsidR="00C04CED" w:rsidRPr="00C04CED" w:rsidRDefault="00C04CED" w:rsidP="00C04CED">
      <w:pPr>
        <w:spacing w:line="360" w:lineRule="auto"/>
        <w:contextualSpacing/>
        <w:jc w:val="both"/>
        <w:rPr>
          <w:bCs/>
          <w:szCs w:val="28"/>
        </w:rPr>
      </w:pPr>
    </w:p>
    <w:p w14:paraId="02CB66EF" w14:textId="77777777" w:rsidR="00C04CED" w:rsidRPr="00C04CED" w:rsidRDefault="00C04CED" w:rsidP="00C04CED">
      <w:pPr>
        <w:spacing w:line="360" w:lineRule="auto"/>
        <w:contextualSpacing/>
        <w:jc w:val="both"/>
        <w:rPr>
          <w:bCs/>
          <w:szCs w:val="28"/>
        </w:rPr>
      </w:pPr>
    </w:p>
    <w:p w14:paraId="503888DC" w14:textId="77777777" w:rsidR="00C04CED" w:rsidRPr="00C04CED" w:rsidRDefault="00C04CED" w:rsidP="00C04CED">
      <w:pPr>
        <w:spacing w:line="360" w:lineRule="auto"/>
        <w:contextualSpacing/>
        <w:jc w:val="both"/>
        <w:rPr>
          <w:bCs/>
          <w:szCs w:val="28"/>
        </w:rPr>
      </w:pPr>
    </w:p>
    <w:p w14:paraId="23E735F2" w14:textId="77777777" w:rsidR="00C04CED" w:rsidRPr="00C04CED" w:rsidRDefault="00C04CED" w:rsidP="00C04CED">
      <w:pPr>
        <w:spacing w:line="360" w:lineRule="auto"/>
        <w:contextualSpacing/>
        <w:jc w:val="both"/>
        <w:rPr>
          <w:bCs/>
          <w:szCs w:val="28"/>
        </w:rPr>
      </w:pPr>
    </w:p>
    <w:p w14:paraId="780D3D1B" w14:textId="77777777" w:rsidR="00C04CED" w:rsidRPr="00C04CED" w:rsidRDefault="00C04CED" w:rsidP="00C04CED">
      <w:pPr>
        <w:spacing w:line="360" w:lineRule="auto"/>
        <w:contextualSpacing/>
        <w:jc w:val="both"/>
        <w:rPr>
          <w:bCs/>
          <w:szCs w:val="28"/>
        </w:rPr>
      </w:pPr>
    </w:p>
    <w:p w14:paraId="2EEE3DDB" w14:textId="77777777" w:rsidR="00C04CED" w:rsidRPr="00C04CED" w:rsidRDefault="00C04CED" w:rsidP="00C04CED">
      <w:pPr>
        <w:spacing w:line="360" w:lineRule="auto"/>
        <w:contextualSpacing/>
        <w:jc w:val="both"/>
        <w:rPr>
          <w:bCs/>
          <w:szCs w:val="28"/>
        </w:rPr>
      </w:pPr>
    </w:p>
    <w:p w14:paraId="04C7B695" w14:textId="77777777" w:rsidR="00C04CED" w:rsidRPr="00C04CED" w:rsidRDefault="00C04CED" w:rsidP="00C04CED">
      <w:pPr>
        <w:spacing w:line="360" w:lineRule="auto"/>
        <w:contextualSpacing/>
        <w:jc w:val="both"/>
        <w:rPr>
          <w:bCs/>
          <w:szCs w:val="28"/>
        </w:rPr>
      </w:pPr>
    </w:p>
    <w:p w14:paraId="7CB41232" w14:textId="77777777" w:rsidR="00C04CED" w:rsidRPr="00C04CED" w:rsidRDefault="00C04CED" w:rsidP="00C04CED">
      <w:pPr>
        <w:spacing w:line="360" w:lineRule="auto"/>
        <w:contextualSpacing/>
        <w:jc w:val="both"/>
        <w:rPr>
          <w:bCs/>
          <w:szCs w:val="28"/>
        </w:rPr>
      </w:pPr>
    </w:p>
    <w:p w14:paraId="232AFE7A" w14:textId="77777777" w:rsidR="00C04CED" w:rsidRPr="00C04CED" w:rsidRDefault="00C04CED" w:rsidP="00C04CED">
      <w:pPr>
        <w:spacing w:line="360" w:lineRule="auto"/>
        <w:contextualSpacing/>
        <w:jc w:val="both"/>
        <w:rPr>
          <w:bCs/>
          <w:szCs w:val="28"/>
        </w:rPr>
      </w:pPr>
    </w:p>
    <w:p w14:paraId="437160F7" w14:textId="77777777" w:rsidR="00C04CED" w:rsidRPr="00C04CED" w:rsidRDefault="00C04CED" w:rsidP="00C04CED">
      <w:pPr>
        <w:spacing w:line="360" w:lineRule="auto"/>
        <w:contextualSpacing/>
        <w:jc w:val="both"/>
        <w:rPr>
          <w:bCs/>
          <w:szCs w:val="28"/>
        </w:rPr>
      </w:pPr>
    </w:p>
    <w:p w14:paraId="6FA1CAFB" w14:textId="77777777" w:rsidR="00C04CED" w:rsidRPr="00C04CED" w:rsidRDefault="00C04CED" w:rsidP="00C04CED">
      <w:pPr>
        <w:spacing w:line="360" w:lineRule="auto"/>
        <w:contextualSpacing/>
        <w:jc w:val="both"/>
        <w:rPr>
          <w:bCs/>
          <w:szCs w:val="28"/>
        </w:rPr>
      </w:pPr>
    </w:p>
    <w:p w14:paraId="2CF4E490" w14:textId="77777777" w:rsidR="00C04CED" w:rsidRPr="00C04CED" w:rsidRDefault="00C04CED" w:rsidP="00C04CED">
      <w:pPr>
        <w:spacing w:line="360" w:lineRule="auto"/>
        <w:contextualSpacing/>
        <w:jc w:val="both"/>
        <w:rPr>
          <w:bCs/>
          <w:szCs w:val="28"/>
        </w:rPr>
      </w:pPr>
    </w:p>
    <w:p w14:paraId="49F13903" w14:textId="77777777" w:rsidR="00C04CED" w:rsidRPr="00C04CED" w:rsidRDefault="00C04CED" w:rsidP="00C04CED">
      <w:pPr>
        <w:spacing w:line="360" w:lineRule="auto"/>
        <w:contextualSpacing/>
        <w:jc w:val="both"/>
        <w:rPr>
          <w:bCs/>
          <w:szCs w:val="28"/>
        </w:rPr>
      </w:pPr>
    </w:p>
    <w:p w14:paraId="4624F39E" w14:textId="77777777" w:rsidR="00C04CED" w:rsidRPr="00C04CED" w:rsidRDefault="00C04CED" w:rsidP="00C04CED">
      <w:pPr>
        <w:pageBreakBefore/>
        <w:spacing w:line="360" w:lineRule="auto"/>
        <w:contextualSpacing/>
        <w:jc w:val="center"/>
        <w:rPr>
          <w:b/>
          <w:bCs/>
          <w:szCs w:val="28"/>
        </w:rPr>
      </w:pPr>
      <w:r w:rsidRPr="00C04CED">
        <w:rPr>
          <w:b/>
          <w:bCs/>
          <w:szCs w:val="28"/>
        </w:rPr>
        <w:lastRenderedPageBreak/>
        <w:t>VII. ТРЕБОВАНИЯ К УСЛОВИЯМ РЕАЛИЗАЦИИ ПРОГРАММЫ</w:t>
      </w:r>
    </w:p>
    <w:p w14:paraId="12A2D1D6" w14:textId="77777777" w:rsidR="00C04CED" w:rsidRPr="00C04CED" w:rsidRDefault="00C04CED" w:rsidP="00C04CED">
      <w:pPr>
        <w:spacing w:line="360" w:lineRule="auto"/>
        <w:contextualSpacing/>
        <w:jc w:val="both"/>
        <w:rPr>
          <w:bCs/>
          <w:szCs w:val="28"/>
        </w:rPr>
      </w:pPr>
    </w:p>
    <w:p w14:paraId="0B58C5A1" w14:textId="77777777" w:rsidR="00C04CED" w:rsidRPr="00C04CED" w:rsidRDefault="00C04CED" w:rsidP="00C04CED">
      <w:pPr>
        <w:spacing w:line="360" w:lineRule="auto"/>
        <w:contextualSpacing/>
        <w:jc w:val="both"/>
        <w:rPr>
          <w:b/>
          <w:bCs/>
          <w:i/>
          <w:szCs w:val="28"/>
        </w:rPr>
      </w:pPr>
      <w:r w:rsidRPr="00C04CED">
        <w:rPr>
          <w:b/>
          <w:bCs/>
          <w:i/>
          <w:szCs w:val="28"/>
        </w:rPr>
        <w:t>1.Минимальное материально-техническое обеспечение</w:t>
      </w:r>
    </w:p>
    <w:p w14:paraId="67A25E85" w14:textId="77777777" w:rsidR="00C04CED" w:rsidRPr="00C04CED" w:rsidRDefault="00C04CED" w:rsidP="00C04CED">
      <w:pPr>
        <w:spacing w:line="360" w:lineRule="auto"/>
        <w:ind w:firstLine="708"/>
        <w:contextualSpacing/>
        <w:jc w:val="both"/>
        <w:rPr>
          <w:bCs/>
          <w:szCs w:val="28"/>
        </w:rPr>
      </w:pPr>
      <w:r w:rsidRPr="00C04CED">
        <w:rPr>
          <w:bCs/>
          <w:szCs w:val="28"/>
        </w:rPr>
        <w:t>Реализация программы предмета требует наличия учебного кабинета (класс для индивидуальных занятий) и зал для концертных выступлений.</w:t>
      </w:r>
    </w:p>
    <w:p w14:paraId="5B10F486" w14:textId="77777777" w:rsidR="00C04CED" w:rsidRPr="00C04CED" w:rsidRDefault="00C04CED" w:rsidP="00C04CED">
      <w:pPr>
        <w:spacing w:line="360" w:lineRule="auto"/>
        <w:ind w:firstLine="708"/>
        <w:contextualSpacing/>
        <w:jc w:val="both"/>
        <w:rPr>
          <w:bCs/>
          <w:szCs w:val="28"/>
        </w:rPr>
      </w:pPr>
      <w:r w:rsidRPr="00C04CED">
        <w:rPr>
          <w:bCs/>
          <w:szCs w:val="28"/>
        </w:rPr>
        <w:t>Оборудование учебного кабинета: фортепиано для работы с концертмейстером, пюпитр для нот, стулья.</w:t>
      </w:r>
    </w:p>
    <w:p w14:paraId="34819B36" w14:textId="77777777" w:rsidR="00C04CED" w:rsidRPr="00C04CED" w:rsidRDefault="00C04CED" w:rsidP="00C04CED">
      <w:pPr>
        <w:spacing w:line="360" w:lineRule="auto"/>
        <w:ind w:firstLine="708"/>
        <w:contextualSpacing/>
        <w:jc w:val="both"/>
        <w:rPr>
          <w:bCs/>
          <w:szCs w:val="28"/>
        </w:rPr>
      </w:pPr>
      <w:r w:rsidRPr="00C04CED">
        <w:rPr>
          <w:bCs/>
          <w:szCs w:val="28"/>
        </w:rPr>
        <w:t>Технические средства: метроном, наличие аудио и видеозаписей, магнитофон.</w:t>
      </w:r>
    </w:p>
    <w:p w14:paraId="6B2C3AFC" w14:textId="77777777" w:rsidR="00C04CED" w:rsidRPr="00C04CED" w:rsidRDefault="00C04CED" w:rsidP="00C04CED">
      <w:pPr>
        <w:spacing w:line="360" w:lineRule="auto"/>
        <w:contextualSpacing/>
        <w:jc w:val="both"/>
        <w:rPr>
          <w:b/>
          <w:bCs/>
          <w:i/>
          <w:szCs w:val="28"/>
        </w:rPr>
      </w:pPr>
      <w:r w:rsidRPr="00C04CED">
        <w:rPr>
          <w:b/>
          <w:bCs/>
          <w:i/>
          <w:szCs w:val="28"/>
        </w:rPr>
        <w:t xml:space="preserve">2. Методическое обеспечение учебного процесса  </w:t>
      </w:r>
    </w:p>
    <w:p w14:paraId="1ADFC39E" w14:textId="77777777" w:rsidR="00C04CED" w:rsidRPr="00C04CED" w:rsidRDefault="00C04CED" w:rsidP="00C04CED">
      <w:pPr>
        <w:spacing w:line="360" w:lineRule="auto"/>
        <w:contextualSpacing/>
        <w:jc w:val="both"/>
        <w:rPr>
          <w:bCs/>
          <w:szCs w:val="28"/>
        </w:rPr>
      </w:pPr>
      <w:r w:rsidRPr="00C04CED">
        <w:rPr>
          <w:bCs/>
          <w:szCs w:val="28"/>
        </w:rPr>
        <w:t>Рекомендуемые учебные издания - сборники гамм, упражнений, этюдов. Художественный материал по программе. Использование методической и учебной литературы, музыкальных словарей</w:t>
      </w:r>
    </w:p>
    <w:p w14:paraId="156057CC" w14:textId="77777777" w:rsidR="00C04CED" w:rsidRPr="00C04CED" w:rsidRDefault="00C04CED" w:rsidP="00C04CED">
      <w:pPr>
        <w:spacing w:line="360" w:lineRule="auto"/>
        <w:ind w:firstLine="708"/>
        <w:contextualSpacing/>
        <w:jc w:val="both"/>
        <w:rPr>
          <w:bCs/>
          <w:szCs w:val="28"/>
        </w:rPr>
      </w:pPr>
      <w:r w:rsidRPr="00C04CED">
        <w:rPr>
          <w:bCs/>
          <w:szCs w:val="28"/>
        </w:rPr>
        <w:t>Дополнительные источники: музыкальная энциклопедия, поисковые системы, сайты Интернета. Сайты издательств.</w:t>
      </w:r>
    </w:p>
    <w:p w14:paraId="2C14E6F5" w14:textId="77777777" w:rsidR="00C04CED" w:rsidRPr="00C04CED" w:rsidRDefault="00C04CED" w:rsidP="00C04CED">
      <w:pPr>
        <w:spacing w:line="360" w:lineRule="auto"/>
        <w:contextualSpacing/>
        <w:jc w:val="both"/>
        <w:rPr>
          <w:bCs/>
          <w:szCs w:val="28"/>
        </w:rPr>
      </w:pPr>
    </w:p>
    <w:p w14:paraId="24512439" w14:textId="77777777" w:rsidR="00301701" w:rsidRDefault="00301701"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38ED012C"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7752C95A"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3E036FC4"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24E3859A"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47891ECA"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726F0DE9"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29759E61"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2049B719"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4701F4FA"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311FEBD2"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30A69854" w14:textId="77777777" w:rsidR="00C04CED"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022E9B79" w14:textId="77777777" w:rsidR="00C04CED" w:rsidRPr="00E167D2" w:rsidRDefault="00C04CED" w:rsidP="00E167D2">
      <w:pPr>
        <w:pStyle w:val="a3"/>
        <w:kinsoku w:val="0"/>
        <w:overflowPunct w:val="0"/>
        <w:spacing w:before="100" w:beforeAutospacing="1" w:after="100" w:afterAutospacing="1" w:line="360" w:lineRule="auto"/>
        <w:ind w:firstLine="567"/>
        <w:contextualSpacing/>
        <w:rPr>
          <w:rStyle w:val="a6"/>
          <w:spacing w:val="0"/>
          <w:w w:val="100"/>
          <w:szCs w:val="28"/>
        </w:rPr>
      </w:pPr>
    </w:p>
    <w:p w14:paraId="3991DE1A" w14:textId="77777777" w:rsidR="00C04CED" w:rsidRPr="00C04CED" w:rsidRDefault="00C04CED" w:rsidP="00157DC1">
      <w:pPr>
        <w:pStyle w:val="2"/>
        <w:pageBreakBefore/>
        <w:spacing w:line="360" w:lineRule="auto"/>
        <w:ind w:left="284" w:firstLine="0"/>
        <w:jc w:val="center"/>
        <w:rPr>
          <w:b/>
          <w:sz w:val="28"/>
          <w:szCs w:val="28"/>
        </w:rPr>
      </w:pPr>
      <w:r>
        <w:rPr>
          <w:b/>
          <w:sz w:val="28"/>
          <w:szCs w:val="28"/>
          <w:lang w:val="en-US"/>
        </w:rPr>
        <w:lastRenderedPageBreak/>
        <w:t>VIII</w:t>
      </w:r>
      <w:r>
        <w:rPr>
          <w:b/>
          <w:sz w:val="28"/>
          <w:szCs w:val="28"/>
        </w:rPr>
        <w:t xml:space="preserve">. </w:t>
      </w:r>
      <w:r w:rsidRPr="00C04CED">
        <w:rPr>
          <w:b/>
          <w:sz w:val="28"/>
          <w:szCs w:val="28"/>
        </w:rPr>
        <w:t>СПИСКИ РЕКОМЕНДУЕМОЙ НОТНОЙ И МЕТОДИЧЕСКОЙ ЛИТЕРАТУРЫ</w:t>
      </w:r>
    </w:p>
    <w:p w14:paraId="7B36EF3C" w14:textId="77777777" w:rsidR="00613F08" w:rsidRDefault="00613F08" w:rsidP="00613F08">
      <w:pPr>
        <w:pStyle w:val="2"/>
        <w:spacing w:line="360" w:lineRule="auto"/>
        <w:ind w:left="0" w:firstLine="0"/>
        <w:rPr>
          <w:b/>
          <w:sz w:val="28"/>
          <w:szCs w:val="28"/>
        </w:rPr>
      </w:pPr>
    </w:p>
    <w:p w14:paraId="4A57C622" w14:textId="748F80B2" w:rsidR="00C04CED" w:rsidRPr="00C2156F" w:rsidRDefault="00C04CED" w:rsidP="00613F08">
      <w:pPr>
        <w:pStyle w:val="2"/>
        <w:spacing w:line="360" w:lineRule="auto"/>
        <w:ind w:left="0" w:firstLine="0"/>
        <w:rPr>
          <w:b/>
          <w:i/>
          <w:sz w:val="28"/>
          <w:szCs w:val="28"/>
        </w:rPr>
      </w:pPr>
      <w:r w:rsidRPr="00C2156F">
        <w:rPr>
          <w:b/>
          <w:i/>
          <w:sz w:val="28"/>
          <w:szCs w:val="28"/>
        </w:rPr>
        <w:t>1. Список рекомендуемой нотной литературы</w:t>
      </w:r>
    </w:p>
    <w:p w14:paraId="54E74369" w14:textId="77777777" w:rsidR="007B2480" w:rsidRPr="00E167D2" w:rsidRDefault="007B2480" w:rsidP="00E167D2">
      <w:pPr>
        <w:tabs>
          <w:tab w:val="left" w:pos="284"/>
        </w:tabs>
        <w:spacing w:line="360" w:lineRule="auto"/>
        <w:contextualSpacing/>
        <w:jc w:val="both"/>
        <w:rPr>
          <w:szCs w:val="28"/>
        </w:rPr>
      </w:pPr>
      <w:r w:rsidRPr="00E167D2">
        <w:rPr>
          <w:szCs w:val="28"/>
        </w:rPr>
        <w:t>1.</w:t>
      </w:r>
      <w:r w:rsidRPr="00E167D2">
        <w:rPr>
          <w:szCs w:val="28"/>
        </w:rPr>
        <w:tab/>
        <w:t>Глазунов А. Пьесы. – М., 1975</w:t>
      </w:r>
    </w:p>
    <w:p w14:paraId="47120137" w14:textId="089FAFE0" w:rsidR="007B2480" w:rsidRPr="00E167D2" w:rsidRDefault="007B2480" w:rsidP="00E167D2">
      <w:pPr>
        <w:tabs>
          <w:tab w:val="left" w:pos="284"/>
        </w:tabs>
        <w:spacing w:line="360" w:lineRule="auto"/>
        <w:contextualSpacing/>
        <w:jc w:val="both"/>
        <w:rPr>
          <w:szCs w:val="28"/>
        </w:rPr>
      </w:pPr>
      <w:r w:rsidRPr="00E167D2">
        <w:rPr>
          <w:szCs w:val="28"/>
        </w:rPr>
        <w:t>2.</w:t>
      </w:r>
      <w:r w:rsidRPr="00E167D2">
        <w:rPr>
          <w:szCs w:val="28"/>
        </w:rPr>
        <w:tab/>
        <w:t>Глинка М. Пьесы. Переложение для в</w:t>
      </w:r>
      <w:r w:rsidR="00C2156F">
        <w:rPr>
          <w:szCs w:val="28"/>
        </w:rPr>
        <w:t>иолончели и фортепиано</w:t>
      </w:r>
      <w:proofErr w:type="gramStart"/>
      <w:r w:rsidR="00C2156F">
        <w:rPr>
          <w:szCs w:val="28"/>
        </w:rPr>
        <w:t xml:space="preserve"> / Р</w:t>
      </w:r>
      <w:proofErr w:type="gramEnd"/>
      <w:r w:rsidR="00C2156F">
        <w:rPr>
          <w:szCs w:val="28"/>
        </w:rPr>
        <w:t>ед.</w:t>
      </w:r>
      <w:r w:rsidRPr="00E167D2">
        <w:rPr>
          <w:szCs w:val="28"/>
        </w:rPr>
        <w:t xml:space="preserve"> Ю. </w:t>
      </w:r>
      <w:proofErr w:type="spellStart"/>
      <w:r w:rsidRPr="00E167D2">
        <w:rPr>
          <w:szCs w:val="28"/>
        </w:rPr>
        <w:t>Челкаускас</w:t>
      </w:r>
      <w:proofErr w:type="spellEnd"/>
      <w:r w:rsidRPr="00E167D2">
        <w:rPr>
          <w:szCs w:val="28"/>
        </w:rPr>
        <w:t xml:space="preserve"> – М., 1989</w:t>
      </w:r>
    </w:p>
    <w:p w14:paraId="18C56E4E" w14:textId="0E91300D" w:rsidR="007B2480" w:rsidRPr="00E167D2" w:rsidRDefault="007B2480" w:rsidP="00E167D2">
      <w:pPr>
        <w:tabs>
          <w:tab w:val="left" w:pos="284"/>
        </w:tabs>
        <w:spacing w:line="360" w:lineRule="auto"/>
        <w:contextualSpacing/>
        <w:jc w:val="both"/>
        <w:rPr>
          <w:szCs w:val="28"/>
        </w:rPr>
      </w:pPr>
      <w:r w:rsidRPr="00E167D2">
        <w:rPr>
          <w:szCs w:val="28"/>
        </w:rPr>
        <w:t>3.</w:t>
      </w:r>
      <w:r w:rsidRPr="00E167D2">
        <w:rPr>
          <w:szCs w:val="28"/>
        </w:rPr>
        <w:tab/>
        <w:t>Избранные этюды</w:t>
      </w:r>
      <w:r w:rsidR="00C2156F">
        <w:rPr>
          <w:szCs w:val="28"/>
        </w:rPr>
        <w:t xml:space="preserve"> для виолончели. 1-4 классы ДМШ</w:t>
      </w:r>
      <w:proofErr w:type="gramStart"/>
      <w:r w:rsidR="00C2156F">
        <w:rPr>
          <w:szCs w:val="28"/>
        </w:rPr>
        <w:t xml:space="preserve"> /</w:t>
      </w:r>
      <w:r w:rsidRPr="00E167D2">
        <w:rPr>
          <w:szCs w:val="28"/>
        </w:rPr>
        <w:t xml:space="preserve"> Р</w:t>
      </w:r>
      <w:proofErr w:type="gramEnd"/>
      <w:r w:rsidRPr="00E167D2">
        <w:rPr>
          <w:szCs w:val="28"/>
        </w:rPr>
        <w:t>ед. Р. Сапожникова. – М., 1992</w:t>
      </w:r>
    </w:p>
    <w:p w14:paraId="69255936" w14:textId="6F9CE3F7" w:rsidR="007B2480" w:rsidRPr="00E167D2" w:rsidRDefault="007B2480" w:rsidP="00E167D2">
      <w:pPr>
        <w:tabs>
          <w:tab w:val="left" w:pos="284"/>
        </w:tabs>
        <w:spacing w:line="360" w:lineRule="auto"/>
        <w:contextualSpacing/>
        <w:jc w:val="both"/>
        <w:rPr>
          <w:szCs w:val="28"/>
        </w:rPr>
      </w:pPr>
      <w:r w:rsidRPr="00E167D2">
        <w:rPr>
          <w:szCs w:val="28"/>
        </w:rPr>
        <w:t>4.</w:t>
      </w:r>
      <w:r w:rsidRPr="00E167D2">
        <w:rPr>
          <w:szCs w:val="28"/>
        </w:rPr>
        <w:tab/>
        <w:t>Избранные этюды для</w:t>
      </w:r>
      <w:r w:rsidR="00C2156F">
        <w:rPr>
          <w:szCs w:val="28"/>
        </w:rPr>
        <w:t xml:space="preserve"> виолончели. Старшие классы ДМШ</w:t>
      </w:r>
      <w:proofErr w:type="gramStart"/>
      <w:r w:rsidR="00C2156F">
        <w:rPr>
          <w:szCs w:val="28"/>
        </w:rPr>
        <w:t xml:space="preserve"> /</w:t>
      </w:r>
      <w:r w:rsidRPr="00E167D2">
        <w:rPr>
          <w:szCs w:val="28"/>
        </w:rPr>
        <w:t xml:space="preserve"> Р</w:t>
      </w:r>
      <w:proofErr w:type="gramEnd"/>
      <w:r w:rsidRPr="00E167D2">
        <w:rPr>
          <w:szCs w:val="28"/>
        </w:rPr>
        <w:t>ед. Р. Сапожникова. – М., 1978</w:t>
      </w:r>
    </w:p>
    <w:p w14:paraId="58DC5345" w14:textId="77777777" w:rsidR="007B2480" w:rsidRPr="00E167D2" w:rsidRDefault="007B2480" w:rsidP="00E167D2">
      <w:pPr>
        <w:tabs>
          <w:tab w:val="left" w:pos="284"/>
        </w:tabs>
        <w:spacing w:line="360" w:lineRule="auto"/>
        <w:contextualSpacing/>
        <w:jc w:val="both"/>
        <w:rPr>
          <w:szCs w:val="28"/>
        </w:rPr>
      </w:pPr>
      <w:r w:rsidRPr="00E167D2">
        <w:rPr>
          <w:szCs w:val="28"/>
        </w:rPr>
        <w:t>5.</w:t>
      </w:r>
      <w:r w:rsidRPr="00E167D2">
        <w:rPr>
          <w:szCs w:val="28"/>
        </w:rPr>
        <w:tab/>
        <w:t>Ли С. Педагогический репертуар ДМШ. – М., 1986</w:t>
      </w:r>
    </w:p>
    <w:p w14:paraId="17735210" w14:textId="77777777" w:rsidR="007B2480" w:rsidRPr="00E167D2" w:rsidRDefault="007B2480" w:rsidP="00E167D2">
      <w:pPr>
        <w:tabs>
          <w:tab w:val="left" w:pos="284"/>
        </w:tabs>
        <w:spacing w:line="360" w:lineRule="auto"/>
        <w:contextualSpacing/>
        <w:jc w:val="both"/>
        <w:rPr>
          <w:szCs w:val="28"/>
        </w:rPr>
      </w:pPr>
      <w:r w:rsidRPr="00E167D2">
        <w:rPr>
          <w:szCs w:val="28"/>
        </w:rPr>
        <w:t>6.</w:t>
      </w:r>
      <w:r w:rsidRPr="00E167D2">
        <w:rPr>
          <w:szCs w:val="28"/>
        </w:rPr>
        <w:tab/>
      </w:r>
      <w:proofErr w:type="spellStart"/>
      <w:r w:rsidRPr="00E167D2">
        <w:rPr>
          <w:szCs w:val="28"/>
        </w:rPr>
        <w:t>Мардеровский</w:t>
      </w:r>
      <w:proofErr w:type="spellEnd"/>
      <w:r w:rsidRPr="00E167D2">
        <w:rPr>
          <w:szCs w:val="28"/>
        </w:rPr>
        <w:t xml:space="preserve"> Л. Гаммы и арпеджио. – М., 1990</w:t>
      </w:r>
    </w:p>
    <w:p w14:paraId="3E1FFB0A" w14:textId="77777777" w:rsidR="007B2480" w:rsidRPr="00E167D2" w:rsidRDefault="007B2480" w:rsidP="00E167D2">
      <w:pPr>
        <w:tabs>
          <w:tab w:val="left" w:pos="284"/>
        </w:tabs>
        <w:spacing w:line="360" w:lineRule="auto"/>
        <w:contextualSpacing/>
        <w:jc w:val="both"/>
        <w:rPr>
          <w:szCs w:val="28"/>
        </w:rPr>
      </w:pPr>
      <w:r w:rsidRPr="00E167D2">
        <w:rPr>
          <w:szCs w:val="28"/>
        </w:rPr>
        <w:t>7.</w:t>
      </w:r>
      <w:r w:rsidRPr="00E167D2">
        <w:rPr>
          <w:szCs w:val="28"/>
        </w:rPr>
        <w:tab/>
      </w:r>
      <w:proofErr w:type="spellStart"/>
      <w:r w:rsidRPr="00E167D2">
        <w:rPr>
          <w:szCs w:val="28"/>
        </w:rPr>
        <w:t>Мардеровский</w:t>
      </w:r>
      <w:proofErr w:type="spellEnd"/>
      <w:r w:rsidRPr="00E167D2">
        <w:rPr>
          <w:szCs w:val="28"/>
        </w:rPr>
        <w:t xml:space="preserve"> Л. 25 этюдов для виолончели. – М. – Л., 1990</w:t>
      </w:r>
    </w:p>
    <w:p w14:paraId="6BEE968E" w14:textId="77777777" w:rsidR="007B2480" w:rsidRPr="00E167D2" w:rsidRDefault="007B2480" w:rsidP="00E167D2">
      <w:pPr>
        <w:tabs>
          <w:tab w:val="left" w:pos="284"/>
        </w:tabs>
        <w:spacing w:line="360" w:lineRule="auto"/>
        <w:contextualSpacing/>
        <w:jc w:val="both"/>
        <w:rPr>
          <w:szCs w:val="28"/>
        </w:rPr>
      </w:pPr>
      <w:r w:rsidRPr="00E167D2">
        <w:rPr>
          <w:szCs w:val="28"/>
        </w:rPr>
        <w:t>8.</w:t>
      </w:r>
      <w:r w:rsidRPr="00E167D2">
        <w:rPr>
          <w:szCs w:val="28"/>
        </w:rPr>
        <w:tab/>
      </w:r>
      <w:proofErr w:type="spellStart"/>
      <w:r w:rsidRPr="00E167D2">
        <w:rPr>
          <w:szCs w:val="28"/>
        </w:rPr>
        <w:t>Мардеровский</w:t>
      </w:r>
      <w:proofErr w:type="spellEnd"/>
      <w:r w:rsidRPr="00E167D2">
        <w:rPr>
          <w:szCs w:val="28"/>
        </w:rPr>
        <w:t xml:space="preserve"> Л. Уроки игры на виолончели. – М., 1990</w:t>
      </w:r>
    </w:p>
    <w:p w14:paraId="3B12C351" w14:textId="768A07FB" w:rsidR="007B2480" w:rsidRPr="00E167D2" w:rsidRDefault="007B2480" w:rsidP="00E167D2">
      <w:pPr>
        <w:tabs>
          <w:tab w:val="left" w:pos="284"/>
        </w:tabs>
        <w:spacing w:line="360" w:lineRule="auto"/>
        <w:contextualSpacing/>
        <w:jc w:val="both"/>
        <w:rPr>
          <w:szCs w:val="28"/>
        </w:rPr>
      </w:pPr>
      <w:r w:rsidRPr="00E167D2">
        <w:rPr>
          <w:szCs w:val="28"/>
        </w:rPr>
        <w:t>9.</w:t>
      </w:r>
      <w:r w:rsidRPr="00E167D2">
        <w:rPr>
          <w:szCs w:val="28"/>
        </w:rPr>
        <w:tab/>
        <w:t>Педагогический репертуар ДМШ. Избр</w:t>
      </w:r>
      <w:r w:rsidR="00C2156F">
        <w:rPr>
          <w:szCs w:val="28"/>
        </w:rPr>
        <w:t>анные упражнения для виолончели</w:t>
      </w:r>
      <w:proofErr w:type="gramStart"/>
      <w:r w:rsidR="00C2156F">
        <w:rPr>
          <w:szCs w:val="28"/>
        </w:rPr>
        <w:t xml:space="preserve"> /</w:t>
      </w:r>
      <w:r w:rsidRPr="00E167D2">
        <w:rPr>
          <w:szCs w:val="28"/>
        </w:rPr>
        <w:t xml:space="preserve"> С</w:t>
      </w:r>
      <w:proofErr w:type="gramEnd"/>
      <w:r w:rsidRPr="00E167D2">
        <w:rPr>
          <w:szCs w:val="28"/>
        </w:rPr>
        <w:t>ост. и ред. И.</w:t>
      </w:r>
      <w:r w:rsidR="00C2156F">
        <w:rPr>
          <w:szCs w:val="28"/>
        </w:rPr>
        <w:t xml:space="preserve"> </w:t>
      </w:r>
      <w:r w:rsidRPr="00E167D2">
        <w:rPr>
          <w:szCs w:val="28"/>
        </w:rPr>
        <w:t xml:space="preserve">Волчков. – М., 1987 </w:t>
      </w:r>
    </w:p>
    <w:p w14:paraId="59DBCC79" w14:textId="6FFD2B96" w:rsidR="007B2480" w:rsidRPr="00E167D2" w:rsidRDefault="007B2480" w:rsidP="00E167D2">
      <w:pPr>
        <w:tabs>
          <w:tab w:val="left" w:pos="284"/>
          <w:tab w:val="left" w:pos="426"/>
        </w:tabs>
        <w:spacing w:line="360" w:lineRule="auto"/>
        <w:contextualSpacing/>
        <w:jc w:val="both"/>
        <w:rPr>
          <w:szCs w:val="28"/>
        </w:rPr>
      </w:pPr>
      <w:r w:rsidRPr="00E167D2">
        <w:rPr>
          <w:szCs w:val="28"/>
        </w:rPr>
        <w:t>10.</w:t>
      </w:r>
      <w:r w:rsidRPr="00E167D2">
        <w:rPr>
          <w:szCs w:val="28"/>
        </w:rPr>
        <w:tab/>
        <w:t>Педагогический репертуар. Младшие классы ДМ</w:t>
      </w:r>
      <w:r w:rsidR="00C2156F">
        <w:rPr>
          <w:szCs w:val="28"/>
        </w:rPr>
        <w:t>Ш. Пьесы советских композиторов</w:t>
      </w:r>
      <w:proofErr w:type="gramStart"/>
      <w:r w:rsidR="00C2156F">
        <w:rPr>
          <w:szCs w:val="28"/>
        </w:rPr>
        <w:t xml:space="preserve"> /</w:t>
      </w:r>
      <w:r w:rsidRPr="00E167D2">
        <w:rPr>
          <w:szCs w:val="28"/>
        </w:rPr>
        <w:t xml:space="preserve"> С</w:t>
      </w:r>
      <w:proofErr w:type="gramEnd"/>
      <w:r w:rsidRPr="00E167D2">
        <w:rPr>
          <w:szCs w:val="28"/>
        </w:rPr>
        <w:t xml:space="preserve">ост. Ю. </w:t>
      </w:r>
      <w:proofErr w:type="spellStart"/>
      <w:r w:rsidRPr="00E167D2">
        <w:rPr>
          <w:szCs w:val="28"/>
        </w:rPr>
        <w:t>Челкаускас</w:t>
      </w:r>
      <w:proofErr w:type="spellEnd"/>
      <w:r w:rsidRPr="00E167D2">
        <w:rPr>
          <w:szCs w:val="28"/>
        </w:rPr>
        <w:t>. – М., 2000</w:t>
      </w:r>
    </w:p>
    <w:p w14:paraId="604013D3" w14:textId="35255AF4" w:rsidR="007B2480" w:rsidRPr="00E167D2" w:rsidRDefault="007B2480" w:rsidP="00E167D2">
      <w:pPr>
        <w:tabs>
          <w:tab w:val="left" w:pos="284"/>
          <w:tab w:val="left" w:pos="426"/>
        </w:tabs>
        <w:spacing w:line="360" w:lineRule="auto"/>
        <w:contextualSpacing/>
        <w:jc w:val="both"/>
        <w:rPr>
          <w:szCs w:val="28"/>
        </w:rPr>
      </w:pPr>
      <w:r w:rsidRPr="00E167D2">
        <w:rPr>
          <w:szCs w:val="28"/>
        </w:rPr>
        <w:t>11.</w:t>
      </w:r>
      <w:r w:rsidRPr="00E167D2">
        <w:rPr>
          <w:szCs w:val="28"/>
        </w:rPr>
        <w:tab/>
        <w:t>Педагогический репертуар ДМШ. 1-7 классы. Детские пьесы д</w:t>
      </w:r>
      <w:r w:rsidR="00C2156F">
        <w:rPr>
          <w:szCs w:val="28"/>
        </w:rPr>
        <w:t>ля виолончели и фортепиано</w:t>
      </w:r>
      <w:proofErr w:type="gramStart"/>
      <w:r w:rsidR="00C2156F">
        <w:rPr>
          <w:szCs w:val="28"/>
        </w:rPr>
        <w:t xml:space="preserve"> / С</w:t>
      </w:r>
      <w:proofErr w:type="gramEnd"/>
      <w:r w:rsidR="00C2156F">
        <w:rPr>
          <w:szCs w:val="28"/>
        </w:rPr>
        <w:t xml:space="preserve">ост. Ю. </w:t>
      </w:r>
      <w:proofErr w:type="spellStart"/>
      <w:r w:rsidR="00C2156F">
        <w:rPr>
          <w:szCs w:val="28"/>
        </w:rPr>
        <w:t>Челкаускас</w:t>
      </w:r>
      <w:proofErr w:type="spellEnd"/>
      <w:r w:rsidRPr="00E167D2">
        <w:rPr>
          <w:szCs w:val="28"/>
        </w:rPr>
        <w:t>. – М., 2004</w:t>
      </w:r>
    </w:p>
    <w:p w14:paraId="154565A3" w14:textId="4AB274D7" w:rsidR="007B2480" w:rsidRPr="00E167D2" w:rsidRDefault="007B2480" w:rsidP="00E167D2">
      <w:pPr>
        <w:tabs>
          <w:tab w:val="left" w:pos="284"/>
          <w:tab w:val="left" w:pos="426"/>
        </w:tabs>
        <w:spacing w:line="360" w:lineRule="auto"/>
        <w:contextualSpacing/>
        <w:jc w:val="both"/>
        <w:rPr>
          <w:szCs w:val="28"/>
        </w:rPr>
      </w:pPr>
      <w:r w:rsidRPr="00E167D2">
        <w:rPr>
          <w:szCs w:val="28"/>
        </w:rPr>
        <w:t>12.</w:t>
      </w:r>
      <w:r w:rsidRPr="00E167D2">
        <w:rPr>
          <w:szCs w:val="28"/>
        </w:rPr>
        <w:tab/>
        <w:t xml:space="preserve"> Педагогический репертуар ДМШ. Пьесы и произведени</w:t>
      </w:r>
      <w:r w:rsidR="00C2156F">
        <w:rPr>
          <w:szCs w:val="28"/>
        </w:rPr>
        <w:t>я крупной формы. Старшие классы</w:t>
      </w:r>
      <w:proofErr w:type="gramStart"/>
      <w:r w:rsidR="00C2156F">
        <w:rPr>
          <w:szCs w:val="28"/>
        </w:rPr>
        <w:t xml:space="preserve"> /</w:t>
      </w:r>
      <w:r w:rsidRPr="00E167D2">
        <w:rPr>
          <w:szCs w:val="28"/>
        </w:rPr>
        <w:t xml:space="preserve"> С</w:t>
      </w:r>
      <w:proofErr w:type="gramEnd"/>
      <w:r w:rsidRPr="00E167D2">
        <w:rPr>
          <w:szCs w:val="28"/>
        </w:rPr>
        <w:t>ост. И. Волчков</w:t>
      </w:r>
      <w:r w:rsidR="00C2156F">
        <w:rPr>
          <w:szCs w:val="28"/>
        </w:rPr>
        <w:t xml:space="preserve"> </w:t>
      </w:r>
      <w:r w:rsidRPr="00E167D2">
        <w:rPr>
          <w:szCs w:val="28"/>
        </w:rPr>
        <w:t>– М., 1988</w:t>
      </w:r>
    </w:p>
    <w:p w14:paraId="2258EBD8" w14:textId="0222A924" w:rsidR="007B2480" w:rsidRPr="00E167D2" w:rsidRDefault="007B2480" w:rsidP="00E167D2">
      <w:pPr>
        <w:tabs>
          <w:tab w:val="left" w:pos="284"/>
          <w:tab w:val="left" w:pos="426"/>
        </w:tabs>
        <w:spacing w:line="360" w:lineRule="auto"/>
        <w:contextualSpacing/>
        <w:jc w:val="both"/>
        <w:rPr>
          <w:szCs w:val="28"/>
        </w:rPr>
      </w:pPr>
      <w:r w:rsidRPr="00E167D2">
        <w:rPr>
          <w:szCs w:val="28"/>
        </w:rPr>
        <w:t>13.</w:t>
      </w:r>
      <w:r w:rsidRPr="00E167D2">
        <w:rPr>
          <w:szCs w:val="28"/>
        </w:rPr>
        <w:tab/>
        <w:t xml:space="preserve"> Педагогический репертуар ДМШ. Пьесы и </w:t>
      </w:r>
      <w:r w:rsidR="00C2156F">
        <w:rPr>
          <w:szCs w:val="28"/>
        </w:rPr>
        <w:t>ансамбли советских композиторов</w:t>
      </w:r>
      <w:proofErr w:type="gramStart"/>
      <w:r w:rsidR="00C2156F">
        <w:rPr>
          <w:szCs w:val="28"/>
        </w:rPr>
        <w:t xml:space="preserve"> /</w:t>
      </w:r>
      <w:r w:rsidRPr="00E167D2">
        <w:rPr>
          <w:szCs w:val="28"/>
        </w:rPr>
        <w:t xml:space="preserve"> С</w:t>
      </w:r>
      <w:proofErr w:type="gramEnd"/>
      <w:r w:rsidRPr="00E167D2">
        <w:rPr>
          <w:szCs w:val="28"/>
        </w:rPr>
        <w:t>ост. Р. Сапожников. – М., 1987</w:t>
      </w:r>
    </w:p>
    <w:p w14:paraId="485C77D6" w14:textId="71619D8D" w:rsidR="007B2480" w:rsidRPr="00E167D2" w:rsidRDefault="007B2480" w:rsidP="00E167D2">
      <w:pPr>
        <w:tabs>
          <w:tab w:val="left" w:pos="284"/>
          <w:tab w:val="left" w:pos="426"/>
        </w:tabs>
        <w:spacing w:line="360" w:lineRule="auto"/>
        <w:contextualSpacing/>
        <w:jc w:val="both"/>
        <w:rPr>
          <w:szCs w:val="28"/>
        </w:rPr>
      </w:pPr>
      <w:r w:rsidRPr="00E167D2">
        <w:rPr>
          <w:szCs w:val="28"/>
        </w:rPr>
        <w:t>14.</w:t>
      </w:r>
      <w:r w:rsidRPr="00E167D2">
        <w:rPr>
          <w:szCs w:val="28"/>
        </w:rPr>
        <w:tab/>
        <w:t>Педагогический репертуар ДМШ. Пьесы и произве</w:t>
      </w:r>
      <w:r w:rsidR="00C2156F">
        <w:rPr>
          <w:szCs w:val="28"/>
        </w:rPr>
        <w:t>дения крупной формы. 1-4 классы /</w:t>
      </w:r>
      <w:r w:rsidRPr="00E167D2">
        <w:rPr>
          <w:szCs w:val="28"/>
        </w:rPr>
        <w:t xml:space="preserve"> Сост. Р. Сапожнико</w:t>
      </w:r>
      <w:proofErr w:type="gramStart"/>
      <w:r w:rsidRPr="00E167D2">
        <w:rPr>
          <w:szCs w:val="28"/>
        </w:rPr>
        <w:t>в–</w:t>
      </w:r>
      <w:proofErr w:type="gramEnd"/>
      <w:r w:rsidRPr="00E167D2">
        <w:rPr>
          <w:szCs w:val="28"/>
        </w:rPr>
        <w:t xml:space="preserve"> М., 1990</w:t>
      </w:r>
    </w:p>
    <w:p w14:paraId="1E6E39B1" w14:textId="07BD37BA" w:rsidR="007B2480" w:rsidRPr="00E167D2" w:rsidRDefault="007B2480" w:rsidP="00E167D2">
      <w:pPr>
        <w:tabs>
          <w:tab w:val="left" w:pos="284"/>
          <w:tab w:val="left" w:pos="426"/>
        </w:tabs>
        <w:spacing w:line="360" w:lineRule="auto"/>
        <w:contextualSpacing/>
        <w:jc w:val="both"/>
        <w:rPr>
          <w:szCs w:val="28"/>
        </w:rPr>
      </w:pPr>
      <w:r w:rsidRPr="00E167D2">
        <w:rPr>
          <w:szCs w:val="28"/>
        </w:rPr>
        <w:t>15.</w:t>
      </w:r>
      <w:r w:rsidRPr="00E167D2">
        <w:rPr>
          <w:szCs w:val="28"/>
        </w:rPr>
        <w:tab/>
        <w:t>Хрестоматия педагогического репертуара</w:t>
      </w:r>
      <w:r w:rsidR="00C2156F">
        <w:rPr>
          <w:szCs w:val="28"/>
        </w:rPr>
        <w:t xml:space="preserve"> для виолончели. Вып.2. Часть I</w:t>
      </w:r>
      <w:proofErr w:type="gramStart"/>
      <w:r w:rsidR="00C2156F">
        <w:rPr>
          <w:szCs w:val="28"/>
        </w:rPr>
        <w:t xml:space="preserve"> /</w:t>
      </w:r>
      <w:r w:rsidRPr="00E167D2">
        <w:rPr>
          <w:szCs w:val="28"/>
        </w:rPr>
        <w:t xml:space="preserve"> С</w:t>
      </w:r>
      <w:proofErr w:type="gramEnd"/>
      <w:r w:rsidRPr="00E167D2">
        <w:rPr>
          <w:szCs w:val="28"/>
        </w:rPr>
        <w:t>ост. и ред. Р. Сапожников. – М., 1961</w:t>
      </w:r>
    </w:p>
    <w:p w14:paraId="05A7F2D4" w14:textId="4FCD38CA" w:rsidR="007B2480" w:rsidRPr="00E167D2" w:rsidRDefault="007B2480" w:rsidP="00E167D2">
      <w:pPr>
        <w:tabs>
          <w:tab w:val="left" w:pos="284"/>
          <w:tab w:val="left" w:pos="426"/>
        </w:tabs>
        <w:spacing w:line="360" w:lineRule="auto"/>
        <w:contextualSpacing/>
        <w:jc w:val="both"/>
        <w:rPr>
          <w:szCs w:val="28"/>
        </w:rPr>
      </w:pPr>
      <w:r w:rsidRPr="00E167D2">
        <w:rPr>
          <w:szCs w:val="28"/>
        </w:rPr>
        <w:lastRenderedPageBreak/>
        <w:t>16.</w:t>
      </w:r>
      <w:r w:rsidRPr="00E167D2">
        <w:rPr>
          <w:szCs w:val="28"/>
        </w:rPr>
        <w:tab/>
        <w:t>Хрестоматия педагогического р</w:t>
      </w:r>
      <w:r w:rsidR="00C2156F">
        <w:rPr>
          <w:szCs w:val="28"/>
        </w:rPr>
        <w:t>епертуара для виолончели. Вып.3</w:t>
      </w:r>
      <w:proofErr w:type="gramStart"/>
      <w:r w:rsidRPr="00E167D2">
        <w:rPr>
          <w:szCs w:val="28"/>
        </w:rPr>
        <w:t xml:space="preserve"> </w:t>
      </w:r>
      <w:r w:rsidR="00C2156F">
        <w:rPr>
          <w:szCs w:val="28"/>
        </w:rPr>
        <w:t xml:space="preserve">/ </w:t>
      </w:r>
      <w:r w:rsidRPr="00E167D2">
        <w:rPr>
          <w:szCs w:val="28"/>
        </w:rPr>
        <w:t>С</w:t>
      </w:r>
      <w:proofErr w:type="gramEnd"/>
      <w:r w:rsidRPr="00E167D2">
        <w:rPr>
          <w:szCs w:val="28"/>
        </w:rPr>
        <w:t>ост. и ред. Р. Сапожников. – М., 1986</w:t>
      </w:r>
    </w:p>
    <w:p w14:paraId="171B52FC" w14:textId="5158EBDC" w:rsidR="007B2480" w:rsidRPr="00E167D2" w:rsidRDefault="007B2480" w:rsidP="00E167D2">
      <w:pPr>
        <w:tabs>
          <w:tab w:val="left" w:pos="284"/>
          <w:tab w:val="left" w:pos="426"/>
        </w:tabs>
        <w:spacing w:line="360" w:lineRule="auto"/>
        <w:contextualSpacing/>
        <w:jc w:val="both"/>
        <w:rPr>
          <w:szCs w:val="28"/>
        </w:rPr>
      </w:pPr>
      <w:r w:rsidRPr="00E167D2">
        <w:rPr>
          <w:szCs w:val="28"/>
        </w:rPr>
        <w:t>17.</w:t>
      </w:r>
      <w:r w:rsidRPr="00E167D2">
        <w:rPr>
          <w:szCs w:val="28"/>
        </w:rPr>
        <w:tab/>
        <w:t>Хрестоматия виоло</w:t>
      </w:r>
      <w:r w:rsidR="00C2156F">
        <w:rPr>
          <w:szCs w:val="28"/>
        </w:rPr>
        <w:t>нчелиста. Пьесы. Средние классы</w:t>
      </w:r>
      <w:proofErr w:type="gramStart"/>
      <w:r w:rsidR="00C2156F">
        <w:rPr>
          <w:szCs w:val="28"/>
        </w:rPr>
        <w:t xml:space="preserve"> / Р</w:t>
      </w:r>
      <w:proofErr w:type="gramEnd"/>
      <w:r w:rsidR="00C2156F">
        <w:rPr>
          <w:szCs w:val="28"/>
        </w:rPr>
        <w:t xml:space="preserve">ед. Л.А. Антонова. – </w:t>
      </w:r>
      <w:proofErr w:type="gramStart"/>
      <w:r w:rsidR="00C2156F">
        <w:rPr>
          <w:szCs w:val="28"/>
        </w:rPr>
        <w:t>С-Пб</w:t>
      </w:r>
      <w:proofErr w:type="gramEnd"/>
      <w:r w:rsidR="00C2156F">
        <w:rPr>
          <w:szCs w:val="28"/>
        </w:rPr>
        <w:t>: Композитор,</w:t>
      </w:r>
      <w:r w:rsidRPr="00E167D2">
        <w:rPr>
          <w:szCs w:val="28"/>
        </w:rPr>
        <w:t xml:space="preserve"> 2009</w:t>
      </w:r>
    </w:p>
    <w:p w14:paraId="0E4B4838" w14:textId="2BBFD560" w:rsidR="007B2480" w:rsidRPr="00E167D2" w:rsidRDefault="007B2480" w:rsidP="00E167D2">
      <w:pPr>
        <w:tabs>
          <w:tab w:val="left" w:pos="284"/>
          <w:tab w:val="left" w:pos="426"/>
        </w:tabs>
        <w:spacing w:line="360" w:lineRule="auto"/>
        <w:contextualSpacing/>
        <w:jc w:val="both"/>
        <w:rPr>
          <w:szCs w:val="28"/>
        </w:rPr>
      </w:pPr>
      <w:r w:rsidRPr="00E167D2">
        <w:rPr>
          <w:szCs w:val="28"/>
        </w:rPr>
        <w:t>18.</w:t>
      </w:r>
      <w:r w:rsidRPr="00E167D2">
        <w:rPr>
          <w:szCs w:val="28"/>
        </w:rPr>
        <w:tab/>
        <w:t>Хрестоматия для виолончели. Педагогический репертуар.</w:t>
      </w:r>
      <w:r w:rsidR="00C2156F">
        <w:rPr>
          <w:szCs w:val="28"/>
        </w:rPr>
        <w:t xml:space="preserve"> 5 класс ДМШ</w:t>
      </w:r>
      <w:proofErr w:type="gramStart"/>
      <w:r w:rsidR="00C2156F">
        <w:rPr>
          <w:szCs w:val="28"/>
        </w:rPr>
        <w:t xml:space="preserve"> / С</w:t>
      </w:r>
      <w:proofErr w:type="gramEnd"/>
      <w:r w:rsidR="00C2156F">
        <w:rPr>
          <w:szCs w:val="28"/>
        </w:rPr>
        <w:t>ост. И. Волчков</w:t>
      </w:r>
      <w:r w:rsidRPr="00E167D2">
        <w:rPr>
          <w:szCs w:val="28"/>
        </w:rPr>
        <w:t>. – М. 1990</w:t>
      </w:r>
    </w:p>
    <w:p w14:paraId="791E486F" w14:textId="1490ED24" w:rsidR="007B2480" w:rsidRPr="00E167D2" w:rsidRDefault="007B2480" w:rsidP="00E167D2">
      <w:pPr>
        <w:tabs>
          <w:tab w:val="left" w:pos="284"/>
          <w:tab w:val="left" w:pos="426"/>
        </w:tabs>
        <w:spacing w:line="360" w:lineRule="auto"/>
        <w:contextualSpacing/>
        <w:jc w:val="both"/>
        <w:rPr>
          <w:szCs w:val="28"/>
        </w:rPr>
      </w:pPr>
      <w:r w:rsidRPr="00E167D2">
        <w:rPr>
          <w:szCs w:val="28"/>
        </w:rPr>
        <w:t>19.</w:t>
      </w:r>
      <w:r w:rsidRPr="00E167D2">
        <w:rPr>
          <w:szCs w:val="28"/>
        </w:rPr>
        <w:tab/>
        <w:t>Хрестоматия для виоло</w:t>
      </w:r>
      <w:r w:rsidR="00C2156F">
        <w:rPr>
          <w:szCs w:val="28"/>
        </w:rPr>
        <w:t>нчели. Педагогический репертуар. 1-2 класс ДМШ</w:t>
      </w:r>
      <w:proofErr w:type="gramStart"/>
      <w:r w:rsidR="00C2156F">
        <w:rPr>
          <w:szCs w:val="28"/>
        </w:rPr>
        <w:t xml:space="preserve"> / С</w:t>
      </w:r>
      <w:proofErr w:type="gramEnd"/>
      <w:r w:rsidR="00C2156F">
        <w:rPr>
          <w:szCs w:val="28"/>
        </w:rPr>
        <w:t>ост. И. Волчков</w:t>
      </w:r>
      <w:r w:rsidRPr="00E167D2">
        <w:rPr>
          <w:szCs w:val="28"/>
        </w:rPr>
        <w:t>. – М. 1994</w:t>
      </w:r>
    </w:p>
    <w:p w14:paraId="19CDBE17" w14:textId="707ED25C" w:rsidR="007B2480" w:rsidRPr="00E167D2" w:rsidRDefault="007B2480" w:rsidP="00E167D2">
      <w:pPr>
        <w:tabs>
          <w:tab w:val="left" w:pos="284"/>
          <w:tab w:val="left" w:pos="426"/>
        </w:tabs>
        <w:spacing w:line="360" w:lineRule="auto"/>
        <w:contextualSpacing/>
        <w:jc w:val="both"/>
        <w:rPr>
          <w:szCs w:val="28"/>
        </w:rPr>
      </w:pPr>
      <w:r w:rsidRPr="00E167D2">
        <w:rPr>
          <w:szCs w:val="28"/>
        </w:rPr>
        <w:t>20.</w:t>
      </w:r>
      <w:r w:rsidRPr="00E167D2">
        <w:rPr>
          <w:szCs w:val="28"/>
        </w:rPr>
        <w:tab/>
        <w:t xml:space="preserve">Хрестоматия педагогического репертуара </w:t>
      </w:r>
      <w:r w:rsidR="00C2156F">
        <w:rPr>
          <w:szCs w:val="28"/>
        </w:rPr>
        <w:t>для виолончели. Вып.3. Часть II</w:t>
      </w:r>
      <w:proofErr w:type="gramStart"/>
      <w:r w:rsidR="00C2156F">
        <w:rPr>
          <w:szCs w:val="28"/>
        </w:rPr>
        <w:t xml:space="preserve"> /</w:t>
      </w:r>
      <w:r w:rsidRPr="00E167D2">
        <w:rPr>
          <w:szCs w:val="28"/>
        </w:rPr>
        <w:t xml:space="preserve"> С</w:t>
      </w:r>
      <w:proofErr w:type="gramEnd"/>
      <w:r w:rsidRPr="00E167D2">
        <w:rPr>
          <w:szCs w:val="28"/>
        </w:rPr>
        <w:t>ост. и ред. Р. Сапожников. – М., 1961</w:t>
      </w:r>
    </w:p>
    <w:p w14:paraId="05024443" w14:textId="6827DA6A" w:rsidR="007B2480" w:rsidRPr="00E167D2" w:rsidRDefault="007B2480" w:rsidP="00E167D2">
      <w:pPr>
        <w:tabs>
          <w:tab w:val="left" w:pos="284"/>
          <w:tab w:val="left" w:pos="426"/>
        </w:tabs>
        <w:spacing w:line="360" w:lineRule="auto"/>
        <w:contextualSpacing/>
        <w:jc w:val="both"/>
        <w:rPr>
          <w:szCs w:val="28"/>
        </w:rPr>
      </w:pPr>
      <w:r w:rsidRPr="00E167D2">
        <w:rPr>
          <w:szCs w:val="28"/>
        </w:rPr>
        <w:t>21.</w:t>
      </w:r>
      <w:r w:rsidRPr="00E167D2">
        <w:rPr>
          <w:szCs w:val="28"/>
        </w:rPr>
        <w:tab/>
        <w:t xml:space="preserve">Чайковский П. Пьесы. Сост. и редактор Ю. </w:t>
      </w:r>
      <w:proofErr w:type="spellStart"/>
      <w:r w:rsidRPr="00E167D2">
        <w:rPr>
          <w:szCs w:val="28"/>
        </w:rPr>
        <w:t>Челкаускас</w:t>
      </w:r>
      <w:proofErr w:type="spellEnd"/>
      <w:r w:rsidR="00C2156F">
        <w:rPr>
          <w:szCs w:val="28"/>
        </w:rPr>
        <w:t>. – М., 1998</w:t>
      </w:r>
    </w:p>
    <w:p w14:paraId="430171E4" w14:textId="0A7E5A56" w:rsidR="007B2480" w:rsidRPr="00E167D2" w:rsidRDefault="00C2156F" w:rsidP="00E167D2">
      <w:pPr>
        <w:tabs>
          <w:tab w:val="left" w:pos="284"/>
          <w:tab w:val="left" w:pos="426"/>
        </w:tabs>
        <w:spacing w:line="360" w:lineRule="auto"/>
        <w:contextualSpacing/>
        <w:jc w:val="both"/>
        <w:rPr>
          <w:szCs w:val="28"/>
        </w:rPr>
      </w:pPr>
      <w:r>
        <w:rPr>
          <w:szCs w:val="28"/>
        </w:rPr>
        <w:t>22.</w:t>
      </w:r>
      <w:r>
        <w:rPr>
          <w:szCs w:val="28"/>
        </w:rPr>
        <w:tab/>
        <w:t>Шаг за шагом. Младшие классы</w:t>
      </w:r>
      <w:proofErr w:type="gramStart"/>
      <w:r>
        <w:rPr>
          <w:szCs w:val="28"/>
        </w:rPr>
        <w:t xml:space="preserve"> /</w:t>
      </w:r>
      <w:r w:rsidR="007B2480" w:rsidRPr="00E167D2">
        <w:rPr>
          <w:szCs w:val="28"/>
        </w:rPr>
        <w:t xml:space="preserve"> С</w:t>
      </w:r>
      <w:proofErr w:type="gramEnd"/>
      <w:r w:rsidR="007B2480" w:rsidRPr="00E167D2">
        <w:rPr>
          <w:szCs w:val="28"/>
        </w:rPr>
        <w:t>ост. Ю. Полянский, И. Романчук. – Киев, 1990</w:t>
      </w:r>
    </w:p>
    <w:p w14:paraId="297B1078" w14:textId="664FEA4C" w:rsidR="007B2480" w:rsidRPr="00E167D2" w:rsidRDefault="00C2156F" w:rsidP="00E167D2">
      <w:pPr>
        <w:tabs>
          <w:tab w:val="left" w:pos="284"/>
        </w:tabs>
        <w:spacing w:line="360" w:lineRule="auto"/>
        <w:contextualSpacing/>
        <w:jc w:val="both"/>
        <w:rPr>
          <w:szCs w:val="28"/>
        </w:rPr>
      </w:pPr>
      <w:r>
        <w:rPr>
          <w:szCs w:val="28"/>
        </w:rPr>
        <w:t>23.Шуберт Ф. Пьесы /</w:t>
      </w:r>
      <w:r w:rsidR="007B2480" w:rsidRPr="00E167D2">
        <w:rPr>
          <w:szCs w:val="28"/>
        </w:rPr>
        <w:t xml:space="preserve"> Пер. и ред. Ю. </w:t>
      </w:r>
      <w:proofErr w:type="spellStart"/>
      <w:r w:rsidR="007B2480" w:rsidRPr="00E167D2">
        <w:rPr>
          <w:szCs w:val="28"/>
        </w:rPr>
        <w:t>Челкаускаса</w:t>
      </w:r>
      <w:proofErr w:type="spellEnd"/>
      <w:r w:rsidR="007B2480" w:rsidRPr="00E167D2">
        <w:rPr>
          <w:szCs w:val="28"/>
        </w:rPr>
        <w:t xml:space="preserve">. – М, 1983                                          </w:t>
      </w:r>
    </w:p>
    <w:p w14:paraId="7133A0DC" w14:textId="5080C51E" w:rsidR="007B2480" w:rsidRPr="00E167D2" w:rsidRDefault="007B2480" w:rsidP="00E167D2">
      <w:pPr>
        <w:tabs>
          <w:tab w:val="left" w:pos="284"/>
        </w:tabs>
        <w:spacing w:line="360" w:lineRule="auto"/>
        <w:contextualSpacing/>
        <w:jc w:val="both"/>
        <w:rPr>
          <w:szCs w:val="28"/>
        </w:rPr>
      </w:pPr>
      <w:r w:rsidRPr="00E167D2">
        <w:rPr>
          <w:szCs w:val="28"/>
        </w:rPr>
        <w:t>24.Хрестоматия виолончелиста. Пьесы. Младшие классы</w:t>
      </w:r>
      <w:r w:rsidR="00C2156F">
        <w:rPr>
          <w:szCs w:val="28"/>
        </w:rPr>
        <w:t xml:space="preserve"> /</w:t>
      </w:r>
      <w:r w:rsidR="00C2156F" w:rsidRPr="00C2156F">
        <w:rPr>
          <w:szCs w:val="28"/>
        </w:rPr>
        <w:t xml:space="preserve"> </w:t>
      </w:r>
      <w:r w:rsidR="00C2156F" w:rsidRPr="00E167D2">
        <w:rPr>
          <w:szCs w:val="28"/>
        </w:rPr>
        <w:t>Редактор Л.А. Антонова.</w:t>
      </w:r>
      <w:r w:rsidR="00C2156F">
        <w:rPr>
          <w:szCs w:val="28"/>
        </w:rPr>
        <w:t xml:space="preserve"> – </w:t>
      </w:r>
      <w:proofErr w:type="gramStart"/>
      <w:r w:rsidR="00C2156F">
        <w:rPr>
          <w:szCs w:val="28"/>
        </w:rPr>
        <w:t>С</w:t>
      </w:r>
      <w:r w:rsidR="00157DC1">
        <w:rPr>
          <w:szCs w:val="28"/>
        </w:rPr>
        <w:t>-Пб</w:t>
      </w:r>
      <w:proofErr w:type="gramEnd"/>
      <w:r w:rsidR="00157DC1">
        <w:rPr>
          <w:szCs w:val="28"/>
        </w:rPr>
        <w:t>: Композитор</w:t>
      </w:r>
      <w:r w:rsidR="00C2156F">
        <w:rPr>
          <w:szCs w:val="28"/>
        </w:rPr>
        <w:t>,</w:t>
      </w:r>
      <w:r w:rsidRPr="00E167D2">
        <w:rPr>
          <w:szCs w:val="28"/>
        </w:rPr>
        <w:t xml:space="preserve"> </w:t>
      </w:r>
      <w:r w:rsidR="00C2156F">
        <w:rPr>
          <w:szCs w:val="28"/>
        </w:rPr>
        <w:t>2009</w:t>
      </w:r>
      <w:r w:rsidRPr="00E167D2">
        <w:rPr>
          <w:szCs w:val="28"/>
        </w:rPr>
        <w:t xml:space="preserve">                               </w:t>
      </w:r>
    </w:p>
    <w:p w14:paraId="64AF0CE2" w14:textId="02E01B88" w:rsidR="007B2480" w:rsidRPr="00E167D2" w:rsidRDefault="007B2480" w:rsidP="00E167D2">
      <w:pPr>
        <w:tabs>
          <w:tab w:val="left" w:pos="284"/>
        </w:tabs>
        <w:spacing w:line="360" w:lineRule="auto"/>
        <w:contextualSpacing/>
        <w:jc w:val="both"/>
        <w:rPr>
          <w:szCs w:val="28"/>
        </w:rPr>
      </w:pPr>
      <w:r w:rsidRPr="00E167D2">
        <w:rPr>
          <w:szCs w:val="28"/>
        </w:rPr>
        <w:t>25.Хрестоматия виолон</w:t>
      </w:r>
      <w:r w:rsidR="00C2156F">
        <w:rPr>
          <w:szCs w:val="28"/>
        </w:rPr>
        <w:t xml:space="preserve">челиста. Пьесы. Старшие классы / </w:t>
      </w:r>
      <w:r w:rsidR="00C2156F" w:rsidRPr="00C2156F">
        <w:rPr>
          <w:szCs w:val="28"/>
        </w:rPr>
        <w:t xml:space="preserve">Редактор Л.А. Антонова. – </w:t>
      </w:r>
      <w:proofErr w:type="gramStart"/>
      <w:r w:rsidR="00C2156F" w:rsidRPr="00C2156F">
        <w:rPr>
          <w:szCs w:val="28"/>
        </w:rPr>
        <w:t>С</w:t>
      </w:r>
      <w:r w:rsidR="00157DC1">
        <w:rPr>
          <w:szCs w:val="28"/>
        </w:rPr>
        <w:t>-Пб</w:t>
      </w:r>
      <w:proofErr w:type="gramEnd"/>
      <w:r w:rsidR="00157DC1">
        <w:rPr>
          <w:szCs w:val="28"/>
        </w:rPr>
        <w:t>: Композитор</w:t>
      </w:r>
      <w:r w:rsidR="00C2156F" w:rsidRPr="00C2156F">
        <w:rPr>
          <w:szCs w:val="28"/>
        </w:rPr>
        <w:t xml:space="preserve">, 2009                               </w:t>
      </w:r>
      <w:r w:rsidRPr="00E167D2">
        <w:rPr>
          <w:szCs w:val="28"/>
        </w:rPr>
        <w:t xml:space="preserve">                          </w:t>
      </w:r>
    </w:p>
    <w:p w14:paraId="6514A5EC" w14:textId="09B56F3A" w:rsidR="00613F08" w:rsidRDefault="007B2480" w:rsidP="00613F08">
      <w:pPr>
        <w:tabs>
          <w:tab w:val="left" w:pos="284"/>
        </w:tabs>
        <w:spacing w:line="360" w:lineRule="auto"/>
        <w:contextualSpacing/>
        <w:jc w:val="both"/>
        <w:rPr>
          <w:szCs w:val="28"/>
        </w:rPr>
      </w:pPr>
      <w:r w:rsidRPr="00E167D2">
        <w:rPr>
          <w:szCs w:val="28"/>
        </w:rPr>
        <w:t xml:space="preserve">26.Хрестоматия виолончелиста. Этюды. Младшие классы. </w:t>
      </w:r>
      <w:r w:rsidR="00613F08">
        <w:rPr>
          <w:szCs w:val="28"/>
        </w:rPr>
        <w:t xml:space="preserve">Средние классы. Старшие классы / </w:t>
      </w:r>
      <w:r w:rsidR="00613F08" w:rsidRPr="00613F08">
        <w:rPr>
          <w:szCs w:val="28"/>
        </w:rPr>
        <w:t xml:space="preserve">Редактор Л.А. Антонова. – </w:t>
      </w:r>
      <w:proofErr w:type="gramStart"/>
      <w:r w:rsidR="00613F08" w:rsidRPr="00613F08">
        <w:rPr>
          <w:szCs w:val="28"/>
        </w:rPr>
        <w:t>С-Пб</w:t>
      </w:r>
      <w:proofErr w:type="gramEnd"/>
      <w:r w:rsidR="00613F08" w:rsidRPr="00613F08">
        <w:rPr>
          <w:szCs w:val="28"/>
        </w:rPr>
        <w:t>: Компози</w:t>
      </w:r>
      <w:r w:rsidR="00157DC1">
        <w:rPr>
          <w:szCs w:val="28"/>
        </w:rPr>
        <w:t>тор</w:t>
      </w:r>
      <w:r w:rsidR="00613F08" w:rsidRPr="00613F08">
        <w:rPr>
          <w:szCs w:val="28"/>
        </w:rPr>
        <w:t xml:space="preserve">, 2009                         </w:t>
      </w:r>
    </w:p>
    <w:p w14:paraId="49A1CDB2" w14:textId="5C4FC49F" w:rsidR="007B2480" w:rsidRPr="00613F08" w:rsidRDefault="00613F08" w:rsidP="00613F08">
      <w:pPr>
        <w:tabs>
          <w:tab w:val="left" w:pos="284"/>
        </w:tabs>
        <w:spacing w:line="360" w:lineRule="auto"/>
        <w:contextualSpacing/>
        <w:jc w:val="both"/>
        <w:rPr>
          <w:szCs w:val="28"/>
        </w:rPr>
      </w:pPr>
      <w:r w:rsidRPr="00613F08">
        <w:rPr>
          <w:b/>
          <w:i/>
          <w:szCs w:val="28"/>
        </w:rPr>
        <w:t xml:space="preserve">2. </w:t>
      </w:r>
      <w:r w:rsidR="007B2480" w:rsidRPr="00613F08">
        <w:rPr>
          <w:b/>
          <w:i/>
          <w:szCs w:val="28"/>
        </w:rPr>
        <w:t>Список</w:t>
      </w:r>
      <w:r w:rsidR="007B2480" w:rsidRPr="00E167D2">
        <w:rPr>
          <w:b/>
          <w:i/>
          <w:szCs w:val="28"/>
        </w:rPr>
        <w:t xml:space="preserve"> рекомендуемой методической литературы</w:t>
      </w:r>
    </w:p>
    <w:p w14:paraId="182E37F1" w14:textId="0584CB15" w:rsidR="006B5106" w:rsidRPr="00E167D2" w:rsidRDefault="006B5106" w:rsidP="00E167D2">
      <w:pPr>
        <w:pStyle w:val="a5"/>
        <w:numPr>
          <w:ilvl w:val="0"/>
          <w:numId w:val="31"/>
        </w:numPr>
        <w:tabs>
          <w:tab w:val="left" w:pos="284"/>
        </w:tabs>
        <w:spacing w:line="360" w:lineRule="auto"/>
        <w:ind w:left="0" w:firstLine="0"/>
        <w:jc w:val="both"/>
        <w:rPr>
          <w:szCs w:val="28"/>
        </w:rPr>
      </w:pPr>
      <w:r w:rsidRPr="00E167D2">
        <w:rPr>
          <w:szCs w:val="28"/>
        </w:rPr>
        <w:t>Вопросы методики начального музыкального образования: Сб. статей/ Под</w:t>
      </w:r>
      <w:proofErr w:type="gramStart"/>
      <w:r w:rsidRPr="00E167D2">
        <w:rPr>
          <w:szCs w:val="28"/>
        </w:rPr>
        <w:t>.</w:t>
      </w:r>
      <w:proofErr w:type="gramEnd"/>
      <w:r w:rsidRPr="00E167D2">
        <w:rPr>
          <w:szCs w:val="28"/>
        </w:rPr>
        <w:t xml:space="preserve"> </w:t>
      </w:r>
      <w:proofErr w:type="gramStart"/>
      <w:r w:rsidRPr="00E167D2">
        <w:rPr>
          <w:szCs w:val="28"/>
        </w:rPr>
        <w:t>р</w:t>
      </w:r>
      <w:proofErr w:type="gramEnd"/>
      <w:r w:rsidRPr="00E167D2">
        <w:rPr>
          <w:szCs w:val="28"/>
        </w:rPr>
        <w:t>ед. В.</w:t>
      </w:r>
      <w:r w:rsidR="00613F08">
        <w:rPr>
          <w:szCs w:val="28"/>
        </w:rPr>
        <w:t xml:space="preserve"> </w:t>
      </w:r>
      <w:r w:rsidRPr="00E167D2">
        <w:rPr>
          <w:szCs w:val="28"/>
        </w:rPr>
        <w:t>Руденко, В Натансона. – М., 1981</w:t>
      </w:r>
    </w:p>
    <w:p w14:paraId="4024D193" w14:textId="7F094751" w:rsidR="006B5106" w:rsidRPr="00E167D2" w:rsidRDefault="006B5106" w:rsidP="00E167D2">
      <w:pPr>
        <w:pStyle w:val="a5"/>
        <w:numPr>
          <w:ilvl w:val="0"/>
          <w:numId w:val="31"/>
        </w:numPr>
        <w:tabs>
          <w:tab w:val="left" w:pos="284"/>
        </w:tabs>
        <w:spacing w:line="360" w:lineRule="auto"/>
        <w:ind w:left="0" w:firstLine="0"/>
        <w:jc w:val="both"/>
        <w:rPr>
          <w:szCs w:val="28"/>
        </w:rPr>
      </w:pPr>
      <w:r w:rsidRPr="00E167D2">
        <w:rPr>
          <w:szCs w:val="28"/>
        </w:rPr>
        <w:t>Вопросы музыкальной пе</w:t>
      </w:r>
      <w:r w:rsidR="007B2480" w:rsidRPr="00E167D2">
        <w:rPr>
          <w:szCs w:val="28"/>
        </w:rPr>
        <w:t>дагогики. Смычковые инструменты</w:t>
      </w:r>
      <w:proofErr w:type="gramStart"/>
      <w:r w:rsidR="007B2480" w:rsidRPr="00E167D2">
        <w:rPr>
          <w:szCs w:val="28"/>
        </w:rPr>
        <w:t xml:space="preserve"> </w:t>
      </w:r>
      <w:r w:rsidR="00613F08">
        <w:rPr>
          <w:szCs w:val="28"/>
        </w:rPr>
        <w:t>/ С</w:t>
      </w:r>
      <w:proofErr w:type="gramEnd"/>
      <w:r w:rsidR="00613F08">
        <w:rPr>
          <w:szCs w:val="28"/>
        </w:rPr>
        <w:t xml:space="preserve">ост. и ред. М. </w:t>
      </w:r>
      <w:proofErr w:type="spellStart"/>
      <w:r w:rsidR="00613F08">
        <w:rPr>
          <w:szCs w:val="28"/>
        </w:rPr>
        <w:t>Берлянчик</w:t>
      </w:r>
      <w:proofErr w:type="spellEnd"/>
      <w:r w:rsidR="00613F08">
        <w:rPr>
          <w:szCs w:val="28"/>
        </w:rPr>
        <w:t xml:space="preserve">. – М., </w:t>
      </w:r>
      <w:r w:rsidRPr="00E167D2">
        <w:rPr>
          <w:szCs w:val="28"/>
        </w:rPr>
        <w:t>1973</w:t>
      </w:r>
    </w:p>
    <w:p w14:paraId="5F88BC25" w14:textId="77777777" w:rsidR="006B5106" w:rsidRPr="00E167D2" w:rsidRDefault="006B5106" w:rsidP="00E167D2">
      <w:pPr>
        <w:pStyle w:val="a5"/>
        <w:numPr>
          <w:ilvl w:val="0"/>
          <w:numId w:val="31"/>
        </w:numPr>
        <w:tabs>
          <w:tab w:val="left" w:pos="284"/>
        </w:tabs>
        <w:spacing w:line="360" w:lineRule="auto"/>
        <w:ind w:left="0" w:firstLine="0"/>
        <w:jc w:val="both"/>
        <w:rPr>
          <w:szCs w:val="28"/>
        </w:rPr>
      </w:pPr>
      <w:r w:rsidRPr="00E167D2">
        <w:rPr>
          <w:szCs w:val="28"/>
        </w:rPr>
        <w:t xml:space="preserve">Программа для ДМШ (музыкальных отделений ДШИ). Музыкальный инструмент: виолончель. </w:t>
      </w:r>
      <w:proofErr w:type="gramStart"/>
      <w:r w:rsidRPr="00E167D2">
        <w:rPr>
          <w:szCs w:val="28"/>
        </w:rPr>
        <w:t>Разработана</w:t>
      </w:r>
      <w:proofErr w:type="gramEnd"/>
      <w:r w:rsidRPr="00E167D2">
        <w:rPr>
          <w:szCs w:val="28"/>
        </w:rPr>
        <w:t xml:space="preserve"> Всесоюзным методическим кабинетом по учебным заведениям искусств и культуры. – М., 1989</w:t>
      </w:r>
    </w:p>
    <w:p w14:paraId="1BA6C164" w14:textId="77777777" w:rsidR="006B5106" w:rsidRPr="00E167D2" w:rsidRDefault="006B5106" w:rsidP="00E167D2">
      <w:pPr>
        <w:pStyle w:val="a5"/>
        <w:numPr>
          <w:ilvl w:val="0"/>
          <w:numId w:val="31"/>
        </w:numPr>
        <w:tabs>
          <w:tab w:val="left" w:pos="284"/>
        </w:tabs>
        <w:spacing w:before="100" w:beforeAutospacing="1" w:after="100" w:afterAutospacing="1" w:line="360" w:lineRule="auto"/>
        <w:ind w:left="0" w:firstLine="0"/>
        <w:jc w:val="both"/>
        <w:rPr>
          <w:szCs w:val="28"/>
        </w:rPr>
      </w:pPr>
      <w:r w:rsidRPr="00E167D2">
        <w:rPr>
          <w:szCs w:val="28"/>
        </w:rPr>
        <w:lastRenderedPageBreak/>
        <w:t>Программы для ДМШ и ДШИ. Разработанная Научно-методическим центром по художественному образованию Министерства культуры РФ. – М., 2002</w:t>
      </w:r>
    </w:p>
    <w:p w14:paraId="6755ED05" w14:textId="77777777" w:rsidR="006B5106" w:rsidRPr="00E167D2" w:rsidRDefault="006B5106" w:rsidP="00E167D2">
      <w:pPr>
        <w:pStyle w:val="a5"/>
        <w:numPr>
          <w:ilvl w:val="0"/>
          <w:numId w:val="31"/>
        </w:numPr>
        <w:tabs>
          <w:tab w:val="left" w:pos="284"/>
        </w:tabs>
        <w:spacing w:before="100" w:beforeAutospacing="1" w:after="100" w:afterAutospacing="1" w:line="360" w:lineRule="auto"/>
        <w:ind w:left="0" w:firstLine="0"/>
        <w:jc w:val="both"/>
        <w:rPr>
          <w:szCs w:val="28"/>
        </w:rPr>
      </w:pPr>
      <w:r w:rsidRPr="00E167D2">
        <w:rPr>
          <w:szCs w:val="28"/>
        </w:rPr>
        <w:t>Сапожников Р. Обучение начинающего виолончелиста. – М.,1978</w:t>
      </w:r>
    </w:p>
    <w:p w14:paraId="6672D4E5" w14:textId="77777777" w:rsidR="006B5106" w:rsidRPr="00E167D2" w:rsidRDefault="006B5106" w:rsidP="00E167D2">
      <w:pPr>
        <w:pStyle w:val="a5"/>
        <w:numPr>
          <w:ilvl w:val="0"/>
          <w:numId w:val="31"/>
        </w:numPr>
        <w:tabs>
          <w:tab w:val="left" w:pos="284"/>
        </w:tabs>
        <w:spacing w:before="100" w:beforeAutospacing="1" w:after="100" w:afterAutospacing="1" w:line="360" w:lineRule="auto"/>
        <w:ind w:left="0" w:firstLine="0"/>
        <w:jc w:val="both"/>
        <w:rPr>
          <w:szCs w:val="28"/>
        </w:rPr>
      </w:pPr>
      <w:r w:rsidRPr="00E167D2">
        <w:rPr>
          <w:szCs w:val="28"/>
        </w:rPr>
        <w:t>Сапожников Р. Основы методики обучения игре на виолончели. - М., 1967</w:t>
      </w:r>
    </w:p>
    <w:p w14:paraId="7F8244A5" w14:textId="77777777" w:rsidR="008A7D57" w:rsidRDefault="008A7D57" w:rsidP="00E167D2">
      <w:pPr>
        <w:spacing w:line="360" w:lineRule="auto"/>
        <w:jc w:val="center"/>
        <w:rPr>
          <w:b/>
          <w:szCs w:val="28"/>
        </w:rPr>
      </w:pPr>
    </w:p>
    <w:p w14:paraId="2201F6B9" w14:textId="77777777" w:rsidR="00613F08" w:rsidRDefault="00613F08" w:rsidP="00E167D2">
      <w:pPr>
        <w:spacing w:line="360" w:lineRule="auto"/>
        <w:jc w:val="center"/>
        <w:rPr>
          <w:b/>
          <w:szCs w:val="28"/>
        </w:rPr>
      </w:pPr>
    </w:p>
    <w:p w14:paraId="4062DA45" w14:textId="77777777" w:rsidR="00613F08" w:rsidRDefault="00613F08" w:rsidP="00E167D2">
      <w:pPr>
        <w:spacing w:line="360" w:lineRule="auto"/>
        <w:jc w:val="center"/>
        <w:rPr>
          <w:b/>
          <w:szCs w:val="28"/>
        </w:rPr>
      </w:pPr>
    </w:p>
    <w:p w14:paraId="2B5C5259" w14:textId="77777777" w:rsidR="00613F08" w:rsidRDefault="00613F08" w:rsidP="00E167D2">
      <w:pPr>
        <w:spacing w:line="360" w:lineRule="auto"/>
        <w:jc w:val="center"/>
        <w:rPr>
          <w:b/>
          <w:szCs w:val="28"/>
        </w:rPr>
      </w:pPr>
    </w:p>
    <w:p w14:paraId="0FCFEC8A" w14:textId="77777777" w:rsidR="00613F08" w:rsidRDefault="00613F08" w:rsidP="00E167D2">
      <w:pPr>
        <w:spacing w:line="360" w:lineRule="auto"/>
        <w:jc w:val="center"/>
        <w:rPr>
          <w:b/>
          <w:szCs w:val="28"/>
        </w:rPr>
      </w:pPr>
    </w:p>
    <w:p w14:paraId="36B21332" w14:textId="77777777" w:rsidR="00613F08" w:rsidRDefault="00613F08" w:rsidP="00E167D2">
      <w:pPr>
        <w:spacing w:line="360" w:lineRule="auto"/>
        <w:jc w:val="center"/>
        <w:rPr>
          <w:b/>
          <w:szCs w:val="28"/>
        </w:rPr>
      </w:pPr>
    </w:p>
    <w:p w14:paraId="68972D51" w14:textId="77777777" w:rsidR="00613F08" w:rsidRDefault="00613F08" w:rsidP="00E167D2">
      <w:pPr>
        <w:spacing w:line="360" w:lineRule="auto"/>
        <w:jc w:val="center"/>
        <w:rPr>
          <w:b/>
          <w:szCs w:val="28"/>
        </w:rPr>
      </w:pPr>
    </w:p>
    <w:p w14:paraId="0AB2798F" w14:textId="77777777" w:rsidR="00613F08" w:rsidRDefault="00613F08" w:rsidP="00E167D2">
      <w:pPr>
        <w:spacing w:line="360" w:lineRule="auto"/>
        <w:jc w:val="center"/>
        <w:rPr>
          <w:b/>
          <w:szCs w:val="28"/>
        </w:rPr>
      </w:pPr>
    </w:p>
    <w:p w14:paraId="7BEE2376" w14:textId="77777777" w:rsidR="00613F08" w:rsidRDefault="00613F08" w:rsidP="00E167D2">
      <w:pPr>
        <w:spacing w:line="360" w:lineRule="auto"/>
        <w:jc w:val="center"/>
        <w:rPr>
          <w:b/>
          <w:szCs w:val="28"/>
        </w:rPr>
      </w:pPr>
    </w:p>
    <w:p w14:paraId="79D34EC3" w14:textId="77777777" w:rsidR="00613F08" w:rsidRDefault="00613F08" w:rsidP="00E167D2">
      <w:pPr>
        <w:spacing w:line="360" w:lineRule="auto"/>
        <w:jc w:val="center"/>
        <w:rPr>
          <w:b/>
          <w:szCs w:val="28"/>
        </w:rPr>
      </w:pPr>
    </w:p>
    <w:p w14:paraId="3A819A6F" w14:textId="77777777" w:rsidR="00613F08" w:rsidRDefault="00613F08" w:rsidP="00E167D2">
      <w:pPr>
        <w:spacing w:line="360" w:lineRule="auto"/>
        <w:jc w:val="center"/>
        <w:rPr>
          <w:b/>
          <w:szCs w:val="28"/>
        </w:rPr>
      </w:pPr>
    </w:p>
    <w:p w14:paraId="190E5717" w14:textId="77777777" w:rsidR="00613F08" w:rsidRDefault="00613F08" w:rsidP="00E167D2">
      <w:pPr>
        <w:spacing w:line="360" w:lineRule="auto"/>
        <w:jc w:val="center"/>
        <w:rPr>
          <w:b/>
          <w:szCs w:val="28"/>
        </w:rPr>
      </w:pPr>
    </w:p>
    <w:p w14:paraId="562FBAC3" w14:textId="77777777" w:rsidR="00613F08" w:rsidRDefault="00613F08" w:rsidP="00E167D2">
      <w:pPr>
        <w:spacing w:line="360" w:lineRule="auto"/>
        <w:jc w:val="center"/>
        <w:rPr>
          <w:b/>
          <w:szCs w:val="28"/>
        </w:rPr>
      </w:pPr>
    </w:p>
    <w:p w14:paraId="001CA788" w14:textId="77777777" w:rsidR="00613F08" w:rsidRDefault="00613F08" w:rsidP="00E167D2">
      <w:pPr>
        <w:spacing w:line="360" w:lineRule="auto"/>
        <w:jc w:val="center"/>
        <w:rPr>
          <w:b/>
          <w:szCs w:val="28"/>
        </w:rPr>
      </w:pPr>
    </w:p>
    <w:p w14:paraId="6653B3F7" w14:textId="77777777" w:rsidR="00613F08" w:rsidRDefault="00613F08" w:rsidP="00E167D2">
      <w:pPr>
        <w:spacing w:line="360" w:lineRule="auto"/>
        <w:jc w:val="center"/>
        <w:rPr>
          <w:b/>
          <w:szCs w:val="28"/>
        </w:rPr>
      </w:pPr>
    </w:p>
    <w:p w14:paraId="342C0757" w14:textId="77777777" w:rsidR="00613F08" w:rsidRDefault="00613F08" w:rsidP="00E167D2">
      <w:pPr>
        <w:spacing w:line="360" w:lineRule="auto"/>
        <w:jc w:val="center"/>
        <w:rPr>
          <w:b/>
          <w:szCs w:val="28"/>
        </w:rPr>
      </w:pPr>
    </w:p>
    <w:p w14:paraId="18225918" w14:textId="77777777" w:rsidR="00613F08" w:rsidRDefault="00613F08" w:rsidP="00E167D2">
      <w:pPr>
        <w:spacing w:line="360" w:lineRule="auto"/>
        <w:jc w:val="center"/>
        <w:rPr>
          <w:b/>
          <w:szCs w:val="28"/>
        </w:rPr>
      </w:pPr>
    </w:p>
    <w:p w14:paraId="78C0A1F1" w14:textId="77777777" w:rsidR="00613F08" w:rsidRDefault="00613F08" w:rsidP="00E167D2">
      <w:pPr>
        <w:spacing w:line="360" w:lineRule="auto"/>
        <w:jc w:val="center"/>
        <w:rPr>
          <w:b/>
          <w:szCs w:val="28"/>
        </w:rPr>
      </w:pPr>
    </w:p>
    <w:p w14:paraId="11118B8C" w14:textId="77777777" w:rsidR="00613F08" w:rsidRDefault="00613F08" w:rsidP="00E167D2">
      <w:pPr>
        <w:spacing w:line="360" w:lineRule="auto"/>
        <w:jc w:val="center"/>
        <w:rPr>
          <w:b/>
          <w:szCs w:val="28"/>
        </w:rPr>
      </w:pPr>
    </w:p>
    <w:p w14:paraId="69232A09" w14:textId="77777777" w:rsidR="00613F08" w:rsidRDefault="00613F08" w:rsidP="00E167D2">
      <w:pPr>
        <w:spacing w:line="360" w:lineRule="auto"/>
        <w:jc w:val="center"/>
        <w:rPr>
          <w:b/>
          <w:szCs w:val="28"/>
        </w:rPr>
      </w:pPr>
    </w:p>
    <w:p w14:paraId="0510939C" w14:textId="77777777" w:rsidR="00613F08" w:rsidRDefault="00613F08" w:rsidP="00E167D2">
      <w:pPr>
        <w:spacing w:line="360" w:lineRule="auto"/>
        <w:jc w:val="center"/>
        <w:rPr>
          <w:b/>
          <w:szCs w:val="28"/>
        </w:rPr>
      </w:pPr>
    </w:p>
    <w:p w14:paraId="67FB7035" w14:textId="77777777" w:rsidR="00613F08" w:rsidRDefault="00613F08" w:rsidP="00E167D2">
      <w:pPr>
        <w:spacing w:line="360" w:lineRule="auto"/>
        <w:jc w:val="center"/>
        <w:rPr>
          <w:b/>
          <w:szCs w:val="28"/>
        </w:rPr>
      </w:pPr>
    </w:p>
    <w:p w14:paraId="340C855C" w14:textId="77777777" w:rsidR="00613F08" w:rsidRDefault="00613F08" w:rsidP="00E167D2">
      <w:pPr>
        <w:spacing w:line="360" w:lineRule="auto"/>
        <w:jc w:val="center"/>
        <w:rPr>
          <w:b/>
          <w:szCs w:val="28"/>
        </w:rPr>
      </w:pPr>
    </w:p>
    <w:p w14:paraId="5F64E7AC" w14:textId="77777777" w:rsidR="00613F08" w:rsidRDefault="00613F08" w:rsidP="00E167D2">
      <w:pPr>
        <w:spacing w:line="360" w:lineRule="auto"/>
        <w:jc w:val="center"/>
        <w:rPr>
          <w:b/>
          <w:szCs w:val="28"/>
        </w:rPr>
      </w:pPr>
    </w:p>
    <w:p w14:paraId="3D1895BD" w14:textId="77777777" w:rsidR="00613F08" w:rsidRPr="00E167D2" w:rsidRDefault="00613F08" w:rsidP="00E167D2">
      <w:pPr>
        <w:spacing w:line="360" w:lineRule="auto"/>
        <w:jc w:val="center"/>
        <w:rPr>
          <w:b/>
          <w:szCs w:val="28"/>
        </w:rPr>
      </w:pPr>
    </w:p>
    <w:p w14:paraId="56A162C0" w14:textId="77777777" w:rsidR="00613F08" w:rsidRDefault="00613F08" w:rsidP="00157DC1">
      <w:pPr>
        <w:pageBreakBefore/>
        <w:spacing w:line="360" w:lineRule="auto"/>
        <w:jc w:val="center"/>
        <w:rPr>
          <w:b/>
          <w:szCs w:val="28"/>
        </w:rPr>
      </w:pPr>
      <w:r>
        <w:rPr>
          <w:b/>
          <w:szCs w:val="28"/>
        </w:rPr>
        <w:lastRenderedPageBreak/>
        <w:t>ПРИЛОЖЕНИЯ</w:t>
      </w:r>
    </w:p>
    <w:p w14:paraId="5F457AC8" w14:textId="77777777" w:rsidR="00613F08" w:rsidRDefault="00613F08" w:rsidP="00E167D2">
      <w:pPr>
        <w:spacing w:line="360" w:lineRule="auto"/>
        <w:jc w:val="center"/>
        <w:rPr>
          <w:b/>
          <w:i/>
          <w:szCs w:val="28"/>
        </w:rPr>
      </w:pPr>
    </w:p>
    <w:p w14:paraId="380748F5" w14:textId="3001A404" w:rsidR="007B2480" w:rsidRPr="00613F08" w:rsidRDefault="00613F08" w:rsidP="00E167D2">
      <w:pPr>
        <w:spacing w:line="360" w:lineRule="auto"/>
        <w:jc w:val="center"/>
        <w:rPr>
          <w:b/>
          <w:i/>
          <w:szCs w:val="28"/>
        </w:rPr>
      </w:pPr>
      <w:r w:rsidRPr="00613F08">
        <w:rPr>
          <w:b/>
          <w:i/>
          <w:szCs w:val="28"/>
        </w:rPr>
        <w:t>Приложение 1.</w:t>
      </w:r>
      <w:r w:rsidR="00A41400" w:rsidRPr="00613F08">
        <w:rPr>
          <w:b/>
          <w:i/>
          <w:szCs w:val="28"/>
        </w:rPr>
        <w:t xml:space="preserve"> </w:t>
      </w:r>
      <w:r w:rsidRPr="00613F08">
        <w:rPr>
          <w:b/>
          <w:i/>
          <w:szCs w:val="28"/>
        </w:rPr>
        <w:t>Примерный репертуарный список</w:t>
      </w:r>
    </w:p>
    <w:p w14:paraId="7DCD987B" w14:textId="3773C330" w:rsidR="0048376B" w:rsidRPr="00E167D2" w:rsidRDefault="0048376B" w:rsidP="00613F08">
      <w:pPr>
        <w:spacing w:line="360" w:lineRule="auto"/>
        <w:jc w:val="center"/>
        <w:rPr>
          <w:b/>
          <w:szCs w:val="28"/>
        </w:rPr>
      </w:pPr>
      <w:r w:rsidRPr="00E167D2">
        <w:rPr>
          <w:b/>
          <w:szCs w:val="28"/>
        </w:rPr>
        <w:t>1-3 классы</w:t>
      </w:r>
    </w:p>
    <w:p w14:paraId="535F90EE" w14:textId="77777777" w:rsidR="0048376B" w:rsidRPr="00E167D2" w:rsidRDefault="0048376B" w:rsidP="0048376B">
      <w:pPr>
        <w:spacing w:line="360" w:lineRule="auto"/>
        <w:jc w:val="both"/>
        <w:rPr>
          <w:b/>
          <w:i/>
          <w:szCs w:val="28"/>
        </w:rPr>
      </w:pPr>
      <w:r w:rsidRPr="00E167D2">
        <w:rPr>
          <w:b/>
          <w:i/>
          <w:szCs w:val="28"/>
        </w:rPr>
        <w:t>Школы, гаммы, упражнения этюды</w:t>
      </w:r>
    </w:p>
    <w:p w14:paraId="3FDA433D" w14:textId="77777777" w:rsidR="00157DC1" w:rsidRPr="00E167D2" w:rsidRDefault="00157DC1" w:rsidP="00157DC1">
      <w:pPr>
        <w:spacing w:line="360" w:lineRule="auto"/>
        <w:jc w:val="both"/>
        <w:rPr>
          <w:szCs w:val="28"/>
        </w:rPr>
      </w:pPr>
      <w:r>
        <w:rPr>
          <w:szCs w:val="28"/>
        </w:rPr>
        <w:t xml:space="preserve">Волчков И. </w:t>
      </w:r>
      <w:r w:rsidRPr="00E167D2">
        <w:rPr>
          <w:szCs w:val="28"/>
        </w:rPr>
        <w:t>Хрестоматия 1-2кл.</w:t>
      </w:r>
    </w:p>
    <w:p w14:paraId="60AB8E24" w14:textId="77777777" w:rsidR="00157DC1" w:rsidRPr="00E167D2" w:rsidRDefault="00157DC1" w:rsidP="00157DC1">
      <w:pPr>
        <w:spacing w:line="360" w:lineRule="auto"/>
        <w:jc w:val="both"/>
        <w:rPr>
          <w:szCs w:val="28"/>
        </w:rPr>
      </w:pPr>
      <w:r>
        <w:rPr>
          <w:szCs w:val="28"/>
        </w:rPr>
        <w:t xml:space="preserve">Давыдов К. </w:t>
      </w:r>
      <w:r w:rsidRPr="00E167D2">
        <w:rPr>
          <w:szCs w:val="28"/>
        </w:rPr>
        <w:t>Школа для виолончели</w:t>
      </w:r>
    </w:p>
    <w:p w14:paraId="3078DC69" w14:textId="77777777" w:rsidR="00157DC1" w:rsidRPr="00E167D2" w:rsidRDefault="00157DC1" w:rsidP="00157DC1">
      <w:pPr>
        <w:spacing w:line="360" w:lineRule="auto"/>
        <w:jc w:val="both"/>
        <w:rPr>
          <w:szCs w:val="28"/>
        </w:rPr>
      </w:pPr>
      <w:proofErr w:type="spellStart"/>
      <w:r w:rsidRPr="00E167D2">
        <w:rPr>
          <w:szCs w:val="28"/>
        </w:rPr>
        <w:t>Мардеровский</w:t>
      </w:r>
      <w:proofErr w:type="spellEnd"/>
      <w:r w:rsidRPr="00E167D2">
        <w:rPr>
          <w:szCs w:val="28"/>
        </w:rPr>
        <w:t xml:space="preserve"> Л. Уроки игры на виолончели </w:t>
      </w:r>
    </w:p>
    <w:p w14:paraId="1447EA2F" w14:textId="423A829C" w:rsidR="0048376B" w:rsidRPr="00E167D2" w:rsidRDefault="00613F08" w:rsidP="0048376B">
      <w:pPr>
        <w:spacing w:line="360" w:lineRule="auto"/>
        <w:jc w:val="both"/>
        <w:rPr>
          <w:szCs w:val="28"/>
        </w:rPr>
      </w:pPr>
      <w:r>
        <w:rPr>
          <w:szCs w:val="28"/>
        </w:rPr>
        <w:t xml:space="preserve">Сапожников Р. </w:t>
      </w:r>
      <w:r w:rsidR="0048376B" w:rsidRPr="00E167D2">
        <w:rPr>
          <w:szCs w:val="28"/>
        </w:rPr>
        <w:t>Школа игры на виолончели</w:t>
      </w:r>
    </w:p>
    <w:p w14:paraId="33F30450" w14:textId="303E9F02" w:rsidR="0048376B" w:rsidRPr="00E167D2" w:rsidRDefault="00613F08" w:rsidP="0048376B">
      <w:pPr>
        <w:spacing w:line="360" w:lineRule="auto"/>
        <w:jc w:val="both"/>
        <w:rPr>
          <w:szCs w:val="28"/>
        </w:rPr>
      </w:pPr>
      <w:r>
        <w:rPr>
          <w:szCs w:val="28"/>
        </w:rPr>
        <w:t xml:space="preserve">Сапожников Р. </w:t>
      </w:r>
      <w:r w:rsidR="0048376B" w:rsidRPr="00E167D2">
        <w:rPr>
          <w:szCs w:val="28"/>
        </w:rPr>
        <w:t xml:space="preserve">Сборник этюдов </w:t>
      </w:r>
    </w:p>
    <w:p w14:paraId="0CF94450" w14:textId="1E46A66E" w:rsidR="0048376B" w:rsidRPr="00E167D2" w:rsidRDefault="00613F08" w:rsidP="0048376B">
      <w:pPr>
        <w:spacing w:line="360" w:lineRule="auto"/>
        <w:jc w:val="both"/>
        <w:rPr>
          <w:szCs w:val="28"/>
        </w:rPr>
      </w:pPr>
      <w:r>
        <w:rPr>
          <w:szCs w:val="28"/>
        </w:rPr>
        <w:t xml:space="preserve">Сапожников Р. </w:t>
      </w:r>
      <w:r w:rsidR="0048376B" w:rsidRPr="00E167D2">
        <w:rPr>
          <w:szCs w:val="28"/>
        </w:rPr>
        <w:t>Хрестоматия 1-2кл.</w:t>
      </w:r>
    </w:p>
    <w:p w14:paraId="0F0180DF" w14:textId="77777777" w:rsidR="0048376B" w:rsidRPr="00E167D2" w:rsidRDefault="0048376B" w:rsidP="0048376B">
      <w:pPr>
        <w:spacing w:line="360" w:lineRule="auto"/>
        <w:jc w:val="both"/>
        <w:rPr>
          <w:b/>
          <w:i/>
          <w:szCs w:val="28"/>
        </w:rPr>
      </w:pPr>
      <w:r w:rsidRPr="00E167D2">
        <w:rPr>
          <w:b/>
          <w:i/>
          <w:szCs w:val="28"/>
        </w:rPr>
        <w:t>Пьесы</w:t>
      </w:r>
    </w:p>
    <w:p w14:paraId="47B99845" w14:textId="77777777" w:rsidR="0048376B" w:rsidRPr="00E167D2" w:rsidRDefault="0048376B" w:rsidP="0048376B">
      <w:pPr>
        <w:spacing w:line="360" w:lineRule="auto"/>
        <w:jc w:val="both"/>
        <w:rPr>
          <w:szCs w:val="28"/>
        </w:rPr>
      </w:pPr>
      <w:r w:rsidRPr="00E167D2">
        <w:rPr>
          <w:szCs w:val="28"/>
        </w:rPr>
        <w:t>Армянская народная пьеса</w:t>
      </w:r>
    </w:p>
    <w:p w14:paraId="36135DD1" w14:textId="34E662B2" w:rsidR="0048376B" w:rsidRPr="00E167D2" w:rsidRDefault="0048376B" w:rsidP="0048376B">
      <w:pPr>
        <w:spacing w:line="360" w:lineRule="auto"/>
        <w:jc w:val="both"/>
        <w:rPr>
          <w:szCs w:val="28"/>
        </w:rPr>
      </w:pPr>
      <w:r w:rsidRPr="00E167D2">
        <w:rPr>
          <w:szCs w:val="28"/>
        </w:rPr>
        <w:t xml:space="preserve">Бетховен </w:t>
      </w:r>
      <w:r w:rsidR="00613F08">
        <w:rPr>
          <w:szCs w:val="28"/>
        </w:rPr>
        <w:t xml:space="preserve">Л. </w:t>
      </w:r>
      <w:r w:rsidRPr="00E167D2">
        <w:rPr>
          <w:szCs w:val="28"/>
        </w:rPr>
        <w:t>Песня, Контрданс №1,2; Экоссез</w:t>
      </w:r>
    </w:p>
    <w:p w14:paraId="7BFB9DDA" w14:textId="634186AB" w:rsidR="00157DC1" w:rsidRPr="00E167D2" w:rsidRDefault="00157DC1" w:rsidP="00157DC1">
      <w:pPr>
        <w:spacing w:line="360" w:lineRule="auto"/>
        <w:jc w:val="both"/>
        <w:rPr>
          <w:szCs w:val="28"/>
        </w:rPr>
      </w:pPr>
      <w:r>
        <w:rPr>
          <w:szCs w:val="28"/>
        </w:rPr>
        <w:t xml:space="preserve">Бакланова Н. </w:t>
      </w:r>
      <w:r w:rsidRPr="00E167D2">
        <w:rPr>
          <w:szCs w:val="28"/>
        </w:rPr>
        <w:t>Тарантелла, Аллегретто</w:t>
      </w:r>
      <w:r>
        <w:rPr>
          <w:szCs w:val="28"/>
        </w:rPr>
        <w:t>, Романс</w:t>
      </w:r>
    </w:p>
    <w:p w14:paraId="57AED76B" w14:textId="77777777" w:rsidR="00157DC1" w:rsidRPr="00E167D2" w:rsidRDefault="00157DC1" w:rsidP="00157DC1">
      <w:pPr>
        <w:spacing w:line="360" w:lineRule="auto"/>
        <w:jc w:val="both"/>
        <w:rPr>
          <w:szCs w:val="28"/>
        </w:rPr>
      </w:pPr>
      <w:r>
        <w:rPr>
          <w:szCs w:val="28"/>
        </w:rPr>
        <w:t>Варламов А. Красный сарафан</w:t>
      </w:r>
    </w:p>
    <w:p w14:paraId="57323A1E" w14:textId="77777777" w:rsidR="00157DC1" w:rsidRPr="00E167D2" w:rsidRDefault="00157DC1" w:rsidP="00157DC1">
      <w:pPr>
        <w:spacing w:line="360" w:lineRule="auto"/>
        <w:jc w:val="both"/>
        <w:rPr>
          <w:szCs w:val="28"/>
        </w:rPr>
      </w:pPr>
      <w:proofErr w:type="spellStart"/>
      <w:r>
        <w:rPr>
          <w:szCs w:val="28"/>
        </w:rPr>
        <w:t>Векерлен</w:t>
      </w:r>
      <w:proofErr w:type="spellEnd"/>
      <w:r>
        <w:rPr>
          <w:szCs w:val="28"/>
        </w:rPr>
        <w:t xml:space="preserve"> Ж. </w:t>
      </w:r>
      <w:r w:rsidRPr="00E167D2">
        <w:rPr>
          <w:szCs w:val="28"/>
        </w:rPr>
        <w:t>Песня</w:t>
      </w:r>
    </w:p>
    <w:p w14:paraId="701448D3" w14:textId="77777777" w:rsidR="00157DC1" w:rsidRPr="00E167D2" w:rsidRDefault="00157DC1" w:rsidP="00157DC1">
      <w:pPr>
        <w:spacing w:line="360" w:lineRule="auto"/>
        <w:jc w:val="both"/>
        <w:rPr>
          <w:szCs w:val="28"/>
        </w:rPr>
      </w:pPr>
      <w:r>
        <w:rPr>
          <w:szCs w:val="28"/>
        </w:rPr>
        <w:t>Глинка М. Жаворонок, Ходит ветер у ворот</w:t>
      </w:r>
    </w:p>
    <w:p w14:paraId="2002F118" w14:textId="14603DBE" w:rsidR="0048376B" w:rsidRPr="00E167D2" w:rsidRDefault="00613F08" w:rsidP="0048376B">
      <w:pPr>
        <w:spacing w:line="360" w:lineRule="auto"/>
        <w:jc w:val="both"/>
        <w:rPr>
          <w:szCs w:val="28"/>
        </w:rPr>
      </w:pPr>
      <w:r>
        <w:rPr>
          <w:szCs w:val="28"/>
        </w:rPr>
        <w:t xml:space="preserve">Гречанинов А. </w:t>
      </w:r>
      <w:r w:rsidR="0048376B" w:rsidRPr="00E167D2">
        <w:rPr>
          <w:szCs w:val="28"/>
        </w:rPr>
        <w:t>Утренняя прогулка</w:t>
      </w:r>
    </w:p>
    <w:p w14:paraId="36B839D0" w14:textId="5A5C92FB" w:rsidR="00157DC1" w:rsidRPr="00E167D2" w:rsidRDefault="00157DC1" w:rsidP="00157DC1">
      <w:pPr>
        <w:spacing w:line="360" w:lineRule="auto"/>
        <w:jc w:val="both"/>
        <w:rPr>
          <w:szCs w:val="28"/>
        </w:rPr>
      </w:pPr>
      <w:r>
        <w:rPr>
          <w:szCs w:val="28"/>
        </w:rPr>
        <w:t xml:space="preserve">Кабалевский Д. </w:t>
      </w:r>
      <w:r w:rsidRPr="00E167D2">
        <w:rPr>
          <w:szCs w:val="28"/>
        </w:rPr>
        <w:t>Вальс</w:t>
      </w:r>
      <w:r>
        <w:rPr>
          <w:szCs w:val="28"/>
        </w:rPr>
        <w:t>, Галоп</w:t>
      </w:r>
    </w:p>
    <w:p w14:paraId="53DA9503" w14:textId="77777777" w:rsidR="00157DC1" w:rsidRPr="00E167D2" w:rsidRDefault="00157DC1" w:rsidP="00157DC1">
      <w:pPr>
        <w:spacing w:line="360" w:lineRule="auto"/>
        <w:jc w:val="both"/>
        <w:rPr>
          <w:szCs w:val="28"/>
        </w:rPr>
      </w:pPr>
      <w:proofErr w:type="spellStart"/>
      <w:r>
        <w:rPr>
          <w:szCs w:val="28"/>
        </w:rPr>
        <w:t>Люлли</w:t>
      </w:r>
      <w:proofErr w:type="spellEnd"/>
      <w:r>
        <w:rPr>
          <w:szCs w:val="28"/>
        </w:rPr>
        <w:t xml:space="preserve"> Ж. </w:t>
      </w:r>
      <w:r w:rsidRPr="00E167D2">
        <w:rPr>
          <w:szCs w:val="28"/>
        </w:rPr>
        <w:t>Песенка</w:t>
      </w:r>
    </w:p>
    <w:p w14:paraId="5D674622" w14:textId="77777777" w:rsidR="00157DC1" w:rsidRPr="00E167D2" w:rsidRDefault="00157DC1" w:rsidP="00157DC1">
      <w:pPr>
        <w:spacing w:line="360" w:lineRule="auto"/>
        <w:jc w:val="both"/>
        <w:rPr>
          <w:szCs w:val="28"/>
        </w:rPr>
      </w:pPr>
      <w:r>
        <w:rPr>
          <w:szCs w:val="28"/>
        </w:rPr>
        <w:t xml:space="preserve">Моцарт В. </w:t>
      </w:r>
      <w:r w:rsidRPr="00E167D2">
        <w:rPr>
          <w:szCs w:val="28"/>
        </w:rPr>
        <w:t>Весенняя песня</w:t>
      </w:r>
    </w:p>
    <w:p w14:paraId="299825EF" w14:textId="77777777" w:rsidR="00157DC1" w:rsidRPr="00E167D2" w:rsidRDefault="00157DC1" w:rsidP="00157DC1">
      <w:pPr>
        <w:spacing w:line="360" w:lineRule="auto"/>
        <w:jc w:val="both"/>
        <w:rPr>
          <w:szCs w:val="28"/>
        </w:rPr>
      </w:pPr>
      <w:r>
        <w:rPr>
          <w:szCs w:val="28"/>
        </w:rPr>
        <w:t xml:space="preserve">Перголези Д. </w:t>
      </w:r>
      <w:r w:rsidRPr="00E167D2">
        <w:rPr>
          <w:szCs w:val="28"/>
        </w:rPr>
        <w:t>Песня</w:t>
      </w:r>
    </w:p>
    <w:p w14:paraId="2BE7FB37" w14:textId="2923F3E9" w:rsidR="0048376B" w:rsidRPr="00E167D2" w:rsidRDefault="00613F08" w:rsidP="0048376B">
      <w:pPr>
        <w:spacing w:line="360" w:lineRule="auto"/>
        <w:jc w:val="both"/>
        <w:rPr>
          <w:szCs w:val="28"/>
        </w:rPr>
      </w:pPr>
      <w:r>
        <w:rPr>
          <w:szCs w:val="28"/>
        </w:rPr>
        <w:t xml:space="preserve">Раков Н. </w:t>
      </w:r>
      <w:r w:rsidR="0048376B" w:rsidRPr="00E167D2">
        <w:rPr>
          <w:szCs w:val="28"/>
        </w:rPr>
        <w:t>Утро</w:t>
      </w:r>
    </w:p>
    <w:p w14:paraId="25EDA1C1" w14:textId="38B731C3" w:rsidR="0048376B" w:rsidRPr="00E167D2" w:rsidRDefault="00613F08" w:rsidP="0048376B">
      <w:pPr>
        <w:spacing w:line="360" w:lineRule="auto"/>
        <w:jc w:val="both"/>
        <w:rPr>
          <w:szCs w:val="28"/>
        </w:rPr>
      </w:pPr>
      <w:r>
        <w:rPr>
          <w:szCs w:val="28"/>
        </w:rPr>
        <w:t xml:space="preserve">Чайковский П. </w:t>
      </w:r>
      <w:r w:rsidR="0048376B" w:rsidRPr="00E167D2">
        <w:rPr>
          <w:szCs w:val="28"/>
        </w:rPr>
        <w:t>Шарманщик пое</w:t>
      </w:r>
      <w:r>
        <w:rPr>
          <w:szCs w:val="28"/>
        </w:rPr>
        <w:t>т, Игра в лошадки</w:t>
      </w:r>
      <w:r w:rsidR="0048376B" w:rsidRPr="00E167D2">
        <w:rPr>
          <w:szCs w:val="28"/>
        </w:rPr>
        <w:t>, Неаполитанская песня</w:t>
      </w:r>
    </w:p>
    <w:p w14:paraId="60E8ECCC" w14:textId="7EC79AA7" w:rsidR="0048376B" w:rsidRPr="00E167D2" w:rsidRDefault="008E3DBD" w:rsidP="0048376B">
      <w:pPr>
        <w:spacing w:line="360" w:lineRule="auto"/>
        <w:jc w:val="both"/>
        <w:rPr>
          <w:szCs w:val="28"/>
        </w:rPr>
      </w:pPr>
      <w:proofErr w:type="spellStart"/>
      <w:r>
        <w:rPr>
          <w:szCs w:val="28"/>
        </w:rPr>
        <w:t>Шлемюллер</w:t>
      </w:r>
      <w:proofErr w:type="spellEnd"/>
      <w:r>
        <w:rPr>
          <w:szCs w:val="28"/>
        </w:rPr>
        <w:t xml:space="preserve"> Г. Непрерывное движение</w:t>
      </w:r>
    </w:p>
    <w:p w14:paraId="62D14398" w14:textId="77777777" w:rsidR="0048376B" w:rsidRPr="00E167D2" w:rsidRDefault="0048376B" w:rsidP="0048376B">
      <w:pPr>
        <w:spacing w:line="360" w:lineRule="auto"/>
        <w:jc w:val="both"/>
        <w:rPr>
          <w:b/>
          <w:i/>
          <w:szCs w:val="28"/>
        </w:rPr>
      </w:pPr>
      <w:r w:rsidRPr="00E167D2">
        <w:rPr>
          <w:b/>
          <w:i/>
          <w:szCs w:val="28"/>
        </w:rPr>
        <w:t>Крупная форма</w:t>
      </w:r>
    </w:p>
    <w:p w14:paraId="111B173B" w14:textId="1BDF1955" w:rsidR="0048376B" w:rsidRPr="00E167D2" w:rsidRDefault="00715B77" w:rsidP="0048376B">
      <w:pPr>
        <w:spacing w:line="360" w:lineRule="auto"/>
        <w:jc w:val="both"/>
        <w:rPr>
          <w:szCs w:val="28"/>
        </w:rPr>
      </w:pPr>
      <w:r>
        <w:rPr>
          <w:szCs w:val="28"/>
        </w:rPr>
        <w:t xml:space="preserve">Волчков И. </w:t>
      </w:r>
      <w:r w:rsidRPr="00E167D2">
        <w:rPr>
          <w:szCs w:val="28"/>
        </w:rPr>
        <w:t>Вариации</w:t>
      </w:r>
      <w:r>
        <w:rPr>
          <w:szCs w:val="28"/>
        </w:rPr>
        <w:t xml:space="preserve"> </w:t>
      </w:r>
      <w:r w:rsidR="008E3DBD">
        <w:rPr>
          <w:szCs w:val="28"/>
        </w:rPr>
        <w:t xml:space="preserve">Гендель Г. </w:t>
      </w:r>
      <w:r w:rsidR="0048376B" w:rsidRPr="00E167D2">
        <w:rPr>
          <w:szCs w:val="28"/>
        </w:rPr>
        <w:t>Гавот с вариациями»</w:t>
      </w:r>
    </w:p>
    <w:p w14:paraId="3089E8E6" w14:textId="35B89E0A" w:rsidR="00715B77" w:rsidRPr="00E167D2" w:rsidRDefault="00715B77" w:rsidP="00715B77">
      <w:pPr>
        <w:spacing w:line="360" w:lineRule="auto"/>
        <w:jc w:val="both"/>
        <w:rPr>
          <w:szCs w:val="28"/>
        </w:rPr>
      </w:pPr>
      <w:r w:rsidRPr="00E167D2">
        <w:rPr>
          <w:szCs w:val="28"/>
        </w:rPr>
        <w:t>Вива</w:t>
      </w:r>
      <w:r>
        <w:rPr>
          <w:szCs w:val="28"/>
        </w:rPr>
        <w:t xml:space="preserve">льди А. </w:t>
      </w:r>
      <w:r w:rsidRPr="00E167D2">
        <w:rPr>
          <w:szCs w:val="28"/>
        </w:rPr>
        <w:t xml:space="preserve">Концерт </w:t>
      </w:r>
      <w:proofErr w:type="gramStart"/>
      <w:r w:rsidRPr="00E167D2">
        <w:rPr>
          <w:szCs w:val="28"/>
        </w:rPr>
        <w:t>До</w:t>
      </w:r>
      <w:proofErr w:type="gramEnd"/>
      <w:r w:rsidRPr="00E167D2">
        <w:rPr>
          <w:szCs w:val="28"/>
        </w:rPr>
        <w:t xml:space="preserve"> </w:t>
      </w:r>
      <w:proofErr w:type="gramStart"/>
      <w:r w:rsidRPr="00E167D2">
        <w:rPr>
          <w:szCs w:val="28"/>
        </w:rPr>
        <w:t>мажор</w:t>
      </w:r>
      <w:proofErr w:type="gramEnd"/>
      <w:r>
        <w:rPr>
          <w:szCs w:val="28"/>
        </w:rPr>
        <w:t>,</w:t>
      </w:r>
      <w:r w:rsidRPr="00E167D2">
        <w:rPr>
          <w:szCs w:val="28"/>
        </w:rPr>
        <w:t xml:space="preserve"> I ч.</w:t>
      </w:r>
    </w:p>
    <w:p w14:paraId="5756F352" w14:textId="3CD3D6B4" w:rsidR="0048376B" w:rsidRPr="00E167D2" w:rsidRDefault="0048376B" w:rsidP="0048376B">
      <w:pPr>
        <w:spacing w:line="360" w:lineRule="auto"/>
        <w:jc w:val="both"/>
        <w:rPr>
          <w:szCs w:val="28"/>
        </w:rPr>
      </w:pPr>
      <w:r w:rsidRPr="00E167D2">
        <w:rPr>
          <w:szCs w:val="28"/>
        </w:rPr>
        <w:t>Иорда</w:t>
      </w:r>
      <w:r w:rsidR="008E3DBD">
        <w:rPr>
          <w:szCs w:val="28"/>
        </w:rPr>
        <w:t xml:space="preserve">н И. </w:t>
      </w:r>
      <w:r w:rsidRPr="00E167D2">
        <w:rPr>
          <w:szCs w:val="28"/>
        </w:rPr>
        <w:t>Вариации</w:t>
      </w:r>
    </w:p>
    <w:p w14:paraId="3DC1762B" w14:textId="174C1DFC" w:rsidR="0048376B" w:rsidRPr="00E167D2" w:rsidRDefault="0048376B" w:rsidP="0048376B">
      <w:pPr>
        <w:spacing w:line="360" w:lineRule="auto"/>
        <w:jc w:val="both"/>
        <w:rPr>
          <w:szCs w:val="28"/>
        </w:rPr>
      </w:pPr>
    </w:p>
    <w:p w14:paraId="10DD57F9" w14:textId="6D6D3365" w:rsidR="0048376B" w:rsidRPr="00715B77" w:rsidRDefault="008E3DBD" w:rsidP="0048376B">
      <w:pPr>
        <w:spacing w:line="360" w:lineRule="auto"/>
        <w:jc w:val="both"/>
        <w:rPr>
          <w:szCs w:val="28"/>
        </w:rPr>
      </w:pPr>
      <w:proofErr w:type="spellStart"/>
      <w:r>
        <w:rPr>
          <w:szCs w:val="28"/>
        </w:rPr>
        <w:t>Ромберг</w:t>
      </w:r>
      <w:proofErr w:type="spellEnd"/>
      <w:r>
        <w:rPr>
          <w:szCs w:val="28"/>
        </w:rPr>
        <w:t xml:space="preserve"> Б. </w:t>
      </w:r>
      <w:r w:rsidR="00715B77">
        <w:rPr>
          <w:szCs w:val="28"/>
        </w:rPr>
        <w:t>Соната ми минор</w:t>
      </w:r>
    </w:p>
    <w:p w14:paraId="29D2DB28" w14:textId="07842955" w:rsidR="006663C6" w:rsidRPr="00613F08" w:rsidRDefault="006663C6" w:rsidP="00613F08">
      <w:pPr>
        <w:spacing w:line="360" w:lineRule="auto"/>
        <w:jc w:val="center"/>
        <w:rPr>
          <w:b/>
          <w:szCs w:val="28"/>
        </w:rPr>
      </w:pPr>
      <w:r w:rsidRPr="00613F08">
        <w:rPr>
          <w:b/>
          <w:szCs w:val="28"/>
        </w:rPr>
        <w:t>4-5 классы</w:t>
      </w:r>
    </w:p>
    <w:p w14:paraId="192E66B3" w14:textId="77777777" w:rsidR="006663C6" w:rsidRPr="00E167D2" w:rsidRDefault="006663C6" w:rsidP="006663C6">
      <w:pPr>
        <w:spacing w:line="360" w:lineRule="auto"/>
        <w:jc w:val="both"/>
        <w:rPr>
          <w:b/>
          <w:i/>
          <w:szCs w:val="28"/>
        </w:rPr>
      </w:pPr>
      <w:r w:rsidRPr="00E167D2">
        <w:rPr>
          <w:b/>
          <w:i/>
          <w:szCs w:val="28"/>
        </w:rPr>
        <w:t>Школы, гаммы, упражнения этюды</w:t>
      </w:r>
    </w:p>
    <w:p w14:paraId="36C4C752" w14:textId="77777777" w:rsidR="00715B77" w:rsidRPr="00E167D2" w:rsidRDefault="00715B77" w:rsidP="00715B77">
      <w:pPr>
        <w:spacing w:line="360" w:lineRule="auto"/>
        <w:jc w:val="both"/>
        <w:rPr>
          <w:szCs w:val="28"/>
        </w:rPr>
      </w:pPr>
      <w:proofErr w:type="spellStart"/>
      <w:r w:rsidRPr="00E167D2">
        <w:rPr>
          <w:szCs w:val="28"/>
        </w:rPr>
        <w:t>Дотцауэр</w:t>
      </w:r>
      <w:proofErr w:type="spellEnd"/>
      <w:r w:rsidRPr="00E167D2">
        <w:rPr>
          <w:szCs w:val="28"/>
        </w:rPr>
        <w:t xml:space="preserve"> Ю. Этюды для виолончели, I тетрадь</w:t>
      </w:r>
    </w:p>
    <w:p w14:paraId="361F5A40" w14:textId="77777777" w:rsidR="00715B77" w:rsidRPr="00E167D2" w:rsidRDefault="00715B77" w:rsidP="00715B77">
      <w:pPr>
        <w:spacing w:line="360" w:lineRule="auto"/>
        <w:jc w:val="both"/>
        <w:rPr>
          <w:szCs w:val="28"/>
        </w:rPr>
      </w:pPr>
      <w:proofErr w:type="spellStart"/>
      <w:r w:rsidRPr="00E167D2">
        <w:rPr>
          <w:szCs w:val="28"/>
        </w:rPr>
        <w:t>Дотцауэр</w:t>
      </w:r>
      <w:proofErr w:type="spellEnd"/>
      <w:r w:rsidRPr="00E167D2">
        <w:rPr>
          <w:szCs w:val="28"/>
        </w:rPr>
        <w:t xml:space="preserve"> Ю. Этюды для виолончели, II тетрадь</w:t>
      </w:r>
    </w:p>
    <w:p w14:paraId="05479BE7" w14:textId="77777777" w:rsidR="00715B77" w:rsidRPr="00E167D2" w:rsidRDefault="00715B77" w:rsidP="00715B77">
      <w:pPr>
        <w:spacing w:line="360" w:lineRule="auto"/>
        <w:jc w:val="both"/>
        <w:rPr>
          <w:szCs w:val="28"/>
        </w:rPr>
      </w:pPr>
      <w:r w:rsidRPr="00E167D2">
        <w:rPr>
          <w:szCs w:val="28"/>
        </w:rPr>
        <w:t>Кальянов С. Виолончельная техника</w:t>
      </w:r>
    </w:p>
    <w:p w14:paraId="263CB3EC" w14:textId="77777777" w:rsidR="00715B77" w:rsidRDefault="00715B77" w:rsidP="00715B77">
      <w:pPr>
        <w:spacing w:line="360" w:lineRule="auto"/>
        <w:jc w:val="both"/>
        <w:rPr>
          <w:szCs w:val="28"/>
        </w:rPr>
      </w:pPr>
      <w:r w:rsidRPr="00E167D2">
        <w:rPr>
          <w:szCs w:val="28"/>
        </w:rPr>
        <w:t xml:space="preserve">Кальянов С. Избранные этюды </w:t>
      </w:r>
    </w:p>
    <w:p w14:paraId="6F55CDA4" w14:textId="77777777" w:rsidR="00715B77" w:rsidRDefault="00715B77" w:rsidP="00715B77">
      <w:pPr>
        <w:spacing w:line="360" w:lineRule="auto"/>
        <w:jc w:val="both"/>
        <w:rPr>
          <w:szCs w:val="28"/>
        </w:rPr>
      </w:pPr>
      <w:r w:rsidRPr="00E167D2">
        <w:rPr>
          <w:szCs w:val="28"/>
        </w:rPr>
        <w:t xml:space="preserve">Ли С. Избранные этюды для виолончели </w:t>
      </w:r>
    </w:p>
    <w:p w14:paraId="4D5B72ED" w14:textId="49BF0C7B" w:rsidR="00715B77" w:rsidRPr="00E167D2" w:rsidRDefault="00715B77" w:rsidP="00715B77">
      <w:pPr>
        <w:spacing w:line="360" w:lineRule="auto"/>
        <w:jc w:val="both"/>
        <w:rPr>
          <w:szCs w:val="28"/>
        </w:rPr>
      </w:pPr>
      <w:proofErr w:type="spellStart"/>
      <w:r w:rsidRPr="00E167D2">
        <w:rPr>
          <w:szCs w:val="28"/>
        </w:rPr>
        <w:t>Мардеровский</w:t>
      </w:r>
      <w:proofErr w:type="spellEnd"/>
      <w:r w:rsidRPr="00E167D2">
        <w:rPr>
          <w:szCs w:val="28"/>
        </w:rPr>
        <w:t xml:space="preserve"> Л. 32 избранных этюда</w:t>
      </w:r>
    </w:p>
    <w:p w14:paraId="736CC033" w14:textId="77777777" w:rsidR="00715B77" w:rsidRPr="00E167D2" w:rsidRDefault="00715B77" w:rsidP="00715B77">
      <w:pPr>
        <w:spacing w:line="360" w:lineRule="auto"/>
        <w:jc w:val="both"/>
        <w:rPr>
          <w:szCs w:val="28"/>
        </w:rPr>
      </w:pPr>
      <w:r w:rsidRPr="00E167D2">
        <w:rPr>
          <w:szCs w:val="28"/>
        </w:rPr>
        <w:t xml:space="preserve">Педагогический репертуар. Избранные этюды для виолончели. Тетрадь I. Сост. Никитин А., Ролдугин </w:t>
      </w:r>
      <w:proofErr w:type="gramStart"/>
      <w:r w:rsidRPr="00E167D2">
        <w:rPr>
          <w:szCs w:val="28"/>
        </w:rPr>
        <w:t>С</w:t>
      </w:r>
      <w:proofErr w:type="gramEnd"/>
    </w:p>
    <w:p w14:paraId="2E165200" w14:textId="77777777" w:rsidR="00715B77" w:rsidRPr="00E167D2" w:rsidRDefault="00715B77" w:rsidP="00715B77">
      <w:pPr>
        <w:spacing w:line="360" w:lineRule="auto"/>
        <w:jc w:val="both"/>
        <w:rPr>
          <w:szCs w:val="28"/>
        </w:rPr>
      </w:pPr>
      <w:r w:rsidRPr="00E167D2">
        <w:rPr>
          <w:szCs w:val="28"/>
        </w:rPr>
        <w:t>Педагогический репертуар. Избранные упражнения для виолончели. Сост. Волчков И</w:t>
      </w:r>
      <w:r>
        <w:rPr>
          <w:szCs w:val="28"/>
        </w:rPr>
        <w:t>.</w:t>
      </w:r>
    </w:p>
    <w:p w14:paraId="22865A03" w14:textId="3B306274" w:rsidR="006663C6" w:rsidRPr="00E167D2" w:rsidRDefault="005778D6" w:rsidP="006663C6">
      <w:pPr>
        <w:spacing w:line="360" w:lineRule="auto"/>
        <w:jc w:val="both"/>
        <w:rPr>
          <w:szCs w:val="28"/>
        </w:rPr>
      </w:pPr>
      <w:r>
        <w:rPr>
          <w:szCs w:val="28"/>
        </w:rPr>
        <w:t xml:space="preserve">Сапожников Р. </w:t>
      </w:r>
      <w:r w:rsidR="006663C6" w:rsidRPr="00E167D2">
        <w:rPr>
          <w:szCs w:val="28"/>
        </w:rPr>
        <w:t>Избранные этюды на виолончели (старшие к</w:t>
      </w:r>
      <w:r w:rsidR="00715B77">
        <w:rPr>
          <w:szCs w:val="28"/>
        </w:rPr>
        <w:t xml:space="preserve">лассы) </w:t>
      </w:r>
      <w:proofErr w:type="spellStart"/>
      <w:r w:rsidR="00715B77">
        <w:rPr>
          <w:szCs w:val="28"/>
        </w:rPr>
        <w:t>Вып</w:t>
      </w:r>
      <w:proofErr w:type="spellEnd"/>
      <w:r w:rsidR="00715B77">
        <w:rPr>
          <w:szCs w:val="28"/>
        </w:rPr>
        <w:t>. 2</w:t>
      </w:r>
    </w:p>
    <w:p w14:paraId="207993E5" w14:textId="01667638" w:rsidR="006663C6" w:rsidRPr="00E167D2" w:rsidRDefault="005778D6" w:rsidP="006663C6">
      <w:pPr>
        <w:spacing w:line="360" w:lineRule="auto"/>
        <w:jc w:val="both"/>
        <w:rPr>
          <w:szCs w:val="28"/>
        </w:rPr>
      </w:pPr>
      <w:r>
        <w:rPr>
          <w:szCs w:val="28"/>
        </w:rPr>
        <w:t xml:space="preserve">Сапожников Р. </w:t>
      </w:r>
      <w:r w:rsidR="006663C6" w:rsidRPr="00E167D2">
        <w:rPr>
          <w:szCs w:val="28"/>
        </w:rPr>
        <w:t xml:space="preserve">Гаммы, арпеджио, интервалы для </w:t>
      </w:r>
      <w:r w:rsidR="00715B77">
        <w:rPr>
          <w:szCs w:val="28"/>
        </w:rPr>
        <w:t>виолончели (система упражнений)</w:t>
      </w:r>
    </w:p>
    <w:p w14:paraId="732B8E78" w14:textId="77777777" w:rsidR="006663C6" w:rsidRPr="00E167D2" w:rsidRDefault="006663C6" w:rsidP="006663C6">
      <w:pPr>
        <w:spacing w:line="360" w:lineRule="auto"/>
        <w:jc w:val="both"/>
        <w:rPr>
          <w:b/>
          <w:i/>
          <w:szCs w:val="28"/>
        </w:rPr>
      </w:pPr>
      <w:r w:rsidRPr="00E167D2">
        <w:rPr>
          <w:b/>
          <w:i/>
          <w:szCs w:val="28"/>
        </w:rPr>
        <w:t>Пьесы</w:t>
      </w:r>
    </w:p>
    <w:p w14:paraId="53D54402" w14:textId="77777777" w:rsidR="00715B77" w:rsidRDefault="00715B77" w:rsidP="00715B77">
      <w:pPr>
        <w:spacing w:line="360" w:lineRule="auto"/>
        <w:jc w:val="both"/>
        <w:rPr>
          <w:szCs w:val="28"/>
        </w:rPr>
      </w:pPr>
      <w:r w:rsidRPr="00715B77">
        <w:rPr>
          <w:szCs w:val="28"/>
        </w:rPr>
        <w:t>Айвазян А. Грузинский танец</w:t>
      </w:r>
    </w:p>
    <w:p w14:paraId="14605BF3" w14:textId="77777777" w:rsidR="00715B77" w:rsidRPr="00715B77" w:rsidRDefault="00715B77" w:rsidP="00715B77">
      <w:pPr>
        <w:spacing w:line="360" w:lineRule="auto"/>
        <w:jc w:val="both"/>
        <w:rPr>
          <w:szCs w:val="28"/>
        </w:rPr>
      </w:pPr>
      <w:r w:rsidRPr="00715B77">
        <w:rPr>
          <w:szCs w:val="28"/>
        </w:rPr>
        <w:t>Бабаджанян А. Танец</w:t>
      </w:r>
    </w:p>
    <w:p w14:paraId="58B9E185" w14:textId="77777777" w:rsidR="00715B77" w:rsidRPr="00E167D2" w:rsidRDefault="00715B77" w:rsidP="00715B77">
      <w:pPr>
        <w:spacing w:line="360" w:lineRule="auto"/>
        <w:jc w:val="both"/>
        <w:rPr>
          <w:szCs w:val="28"/>
        </w:rPr>
      </w:pPr>
      <w:proofErr w:type="spellStart"/>
      <w:r>
        <w:rPr>
          <w:szCs w:val="28"/>
        </w:rPr>
        <w:t>Бонончини</w:t>
      </w:r>
      <w:proofErr w:type="spellEnd"/>
      <w:r>
        <w:rPr>
          <w:szCs w:val="28"/>
        </w:rPr>
        <w:t xml:space="preserve"> Д. Ария</w:t>
      </w:r>
    </w:p>
    <w:p w14:paraId="077C1AE4" w14:textId="77777777" w:rsidR="00715B77" w:rsidRPr="00E167D2" w:rsidRDefault="00715B77" w:rsidP="00715B77">
      <w:pPr>
        <w:spacing w:line="360" w:lineRule="auto"/>
        <w:jc w:val="both"/>
        <w:rPr>
          <w:szCs w:val="28"/>
        </w:rPr>
      </w:pPr>
      <w:r>
        <w:rPr>
          <w:szCs w:val="28"/>
        </w:rPr>
        <w:t xml:space="preserve">Гайдн И. </w:t>
      </w:r>
      <w:r w:rsidRPr="00E167D2">
        <w:rPr>
          <w:szCs w:val="28"/>
        </w:rPr>
        <w:t>Серенада</w:t>
      </w:r>
    </w:p>
    <w:p w14:paraId="690584B8" w14:textId="553717B2" w:rsidR="006663C6" w:rsidRPr="00E167D2" w:rsidRDefault="00715B77" w:rsidP="00715B77">
      <w:pPr>
        <w:spacing w:line="360" w:lineRule="auto"/>
        <w:jc w:val="both"/>
        <w:rPr>
          <w:szCs w:val="28"/>
        </w:rPr>
      </w:pPr>
      <w:r w:rsidRPr="00E167D2">
        <w:rPr>
          <w:szCs w:val="28"/>
        </w:rPr>
        <w:t>Дворжак А.</w:t>
      </w:r>
      <w:r>
        <w:rPr>
          <w:szCs w:val="28"/>
        </w:rPr>
        <w:t xml:space="preserve"> </w:t>
      </w:r>
      <w:r w:rsidRPr="00E167D2">
        <w:rPr>
          <w:szCs w:val="28"/>
        </w:rPr>
        <w:t>Мелодия</w:t>
      </w:r>
      <w:r>
        <w:rPr>
          <w:szCs w:val="28"/>
        </w:rPr>
        <w:t xml:space="preserve"> </w:t>
      </w:r>
      <w:r w:rsidR="005778D6">
        <w:rPr>
          <w:szCs w:val="28"/>
        </w:rPr>
        <w:t xml:space="preserve">Перголези Д. </w:t>
      </w:r>
      <w:r w:rsidR="006663C6" w:rsidRPr="00E167D2">
        <w:rPr>
          <w:szCs w:val="28"/>
        </w:rPr>
        <w:t>Ария</w:t>
      </w:r>
    </w:p>
    <w:p w14:paraId="3019AF25" w14:textId="77777777" w:rsidR="00715B77" w:rsidRPr="00E167D2" w:rsidRDefault="00715B77" w:rsidP="00715B77">
      <w:pPr>
        <w:spacing w:line="360" w:lineRule="auto"/>
        <w:jc w:val="both"/>
        <w:rPr>
          <w:szCs w:val="28"/>
        </w:rPr>
      </w:pPr>
      <w:proofErr w:type="spellStart"/>
      <w:r w:rsidRPr="00E167D2">
        <w:rPr>
          <w:szCs w:val="28"/>
        </w:rPr>
        <w:t>Дженкин</w:t>
      </w:r>
      <w:r>
        <w:rPr>
          <w:szCs w:val="28"/>
        </w:rPr>
        <w:t>сон</w:t>
      </w:r>
      <w:proofErr w:type="spellEnd"/>
      <w:r>
        <w:rPr>
          <w:szCs w:val="28"/>
        </w:rPr>
        <w:t xml:space="preserve"> Э. </w:t>
      </w:r>
      <w:r w:rsidRPr="00E167D2">
        <w:rPr>
          <w:szCs w:val="28"/>
        </w:rPr>
        <w:t>Танец</w:t>
      </w:r>
    </w:p>
    <w:p w14:paraId="1C785FC2" w14:textId="77777777" w:rsidR="00715B77" w:rsidRPr="00E167D2" w:rsidRDefault="00715B77" w:rsidP="00715B77">
      <w:pPr>
        <w:spacing w:line="360" w:lineRule="auto"/>
        <w:jc w:val="both"/>
        <w:rPr>
          <w:szCs w:val="28"/>
        </w:rPr>
      </w:pPr>
      <w:r w:rsidRPr="00E167D2">
        <w:rPr>
          <w:szCs w:val="28"/>
        </w:rPr>
        <w:t>Кабалевский Д. Этюд</w:t>
      </w:r>
    </w:p>
    <w:p w14:paraId="404E0D85" w14:textId="77777777" w:rsidR="00715B77" w:rsidRPr="00E167D2" w:rsidRDefault="00715B77" w:rsidP="00715B77">
      <w:pPr>
        <w:spacing w:line="360" w:lineRule="auto"/>
        <w:jc w:val="both"/>
        <w:rPr>
          <w:szCs w:val="28"/>
        </w:rPr>
      </w:pPr>
      <w:proofErr w:type="spellStart"/>
      <w:r w:rsidRPr="00E167D2">
        <w:rPr>
          <w:szCs w:val="28"/>
        </w:rPr>
        <w:t>Маттесон</w:t>
      </w:r>
      <w:proofErr w:type="spellEnd"/>
      <w:r w:rsidRPr="00E167D2">
        <w:rPr>
          <w:szCs w:val="28"/>
        </w:rPr>
        <w:t xml:space="preserve"> И. Ария</w:t>
      </w:r>
    </w:p>
    <w:p w14:paraId="1E39680A" w14:textId="08CE0176" w:rsidR="006663C6" w:rsidRPr="00E167D2" w:rsidRDefault="006663C6" w:rsidP="006663C6">
      <w:pPr>
        <w:spacing w:line="360" w:lineRule="auto"/>
        <w:jc w:val="both"/>
        <w:rPr>
          <w:szCs w:val="28"/>
        </w:rPr>
      </w:pPr>
      <w:proofErr w:type="spellStart"/>
      <w:r w:rsidRPr="00E167D2">
        <w:rPr>
          <w:szCs w:val="28"/>
        </w:rPr>
        <w:t>Перселл</w:t>
      </w:r>
      <w:proofErr w:type="spellEnd"/>
      <w:r w:rsidRPr="00E167D2">
        <w:rPr>
          <w:szCs w:val="28"/>
        </w:rPr>
        <w:t xml:space="preserve"> Г</w:t>
      </w:r>
      <w:r w:rsidR="005778D6">
        <w:rPr>
          <w:szCs w:val="28"/>
        </w:rPr>
        <w:t xml:space="preserve">. </w:t>
      </w:r>
      <w:r w:rsidRPr="00E167D2">
        <w:rPr>
          <w:szCs w:val="28"/>
        </w:rPr>
        <w:t>Ария</w:t>
      </w:r>
    </w:p>
    <w:p w14:paraId="7E57BD22" w14:textId="77777777" w:rsidR="00715B77" w:rsidRPr="00E167D2" w:rsidRDefault="00715B77" w:rsidP="00715B77">
      <w:pPr>
        <w:spacing w:line="360" w:lineRule="auto"/>
        <w:jc w:val="both"/>
        <w:rPr>
          <w:szCs w:val="28"/>
        </w:rPr>
      </w:pPr>
      <w:r w:rsidRPr="00E167D2">
        <w:rPr>
          <w:szCs w:val="28"/>
        </w:rPr>
        <w:t>Поппер Д. Гавот</w:t>
      </w:r>
    </w:p>
    <w:p w14:paraId="52CEB51B" w14:textId="77777777" w:rsidR="00715B77" w:rsidRDefault="00715B77" w:rsidP="006663C6">
      <w:pPr>
        <w:spacing w:line="360" w:lineRule="auto"/>
        <w:jc w:val="both"/>
        <w:rPr>
          <w:szCs w:val="28"/>
        </w:rPr>
      </w:pPr>
      <w:proofErr w:type="spellStart"/>
      <w:r>
        <w:rPr>
          <w:szCs w:val="28"/>
        </w:rPr>
        <w:t>Ребиков</w:t>
      </w:r>
      <w:proofErr w:type="spellEnd"/>
      <w:r>
        <w:rPr>
          <w:szCs w:val="28"/>
        </w:rPr>
        <w:t xml:space="preserve"> В. </w:t>
      </w:r>
      <w:r w:rsidRPr="00E167D2">
        <w:rPr>
          <w:szCs w:val="28"/>
        </w:rPr>
        <w:t>Песня без слов</w:t>
      </w:r>
      <w:r>
        <w:rPr>
          <w:szCs w:val="28"/>
        </w:rPr>
        <w:t xml:space="preserve"> </w:t>
      </w:r>
    </w:p>
    <w:p w14:paraId="218C45BE" w14:textId="179FF2C0" w:rsidR="00715B77" w:rsidRDefault="00715B77" w:rsidP="00715B77">
      <w:pPr>
        <w:spacing w:line="360" w:lineRule="auto"/>
        <w:jc w:val="both"/>
        <w:rPr>
          <w:szCs w:val="28"/>
        </w:rPr>
      </w:pPr>
      <w:r w:rsidRPr="00715B77">
        <w:rPr>
          <w:szCs w:val="28"/>
        </w:rPr>
        <w:t>Хачатурян А. Андантино</w:t>
      </w:r>
    </w:p>
    <w:p w14:paraId="134EF467" w14:textId="77777777" w:rsidR="00715B77" w:rsidRPr="00E167D2" w:rsidRDefault="00715B77" w:rsidP="00715B77">
      <w:pPr>
        <w:spacing w:line="360" w:lineRule="auto"/>
        <w:jc w:val="both"/>
        <w:rPr>
          <w:szCs w:val="28"/>
        </w:rPr>
      </w:pPr>
      <w:r>
        <w:rPr>
          <w:szCs w:val="28"/>
        </w:rPr>
        <w:lastRenderedPageBreak/>
        <w:t xml:space="preserve">Чайковский П. </w:t>
      </w:r>
      <w:r w:rsidRPr="00E167D2">
        <w:rPr>
          <w:szCs w:val="28"/>
        </w:rPr>
        <w:t>Грустная песенка, Сентиментальный вальс</w:t>
      </w:r>
    </w:p>
    <w:p w14:paraId="7F017A49" w14:textId="6F0F1050" w:rsidR="006663C6" w:rsidRPr="00E167D2" w:rsidRDefault="005778D6" w:rsidP="006663C6">
      <w:pPr>
        <w:spacing w:line="360" w:lineRule="auto"/>
        <w:jc w:val="both"/>
        <w:rPr>
          <w:szCs w:val="28"/>
        </w:rPr>
      </w:pPr>
      <w:r>
        <w:rPr>
          <w:szCs w:val="28"/>
        </w:rPr>
        <w:t xml:space="preserve">Шапорин Ю. </w:t>
      </w:r>
      <w:r w:rsidR="00715B77">
        <w:rPr>
          <w:szCs w:val="28"/>
        </w:rPr>
        <w:t>Элегия</w:t>
      </w:r>
    </w:p>
    <w:p w14:paraId="7321B911" w14:textId="77777777" w:rsidR="006663C6" w:rsidRPr="00E167D2" w:rsidRDefault="006663C6" w:rsidP="006663C6">
      <w:pPr>
        <w:spacing w:line="360" w:lineRule="auto"/>
        <w:jc w:val="both"/>
        <w:rPr>
          <w:b/>
          <w:i/>
          <w:szCs w:val="28"/>
        </w:rPr>
      </w:pPr>
      <w:r w:rsidRPr="00E167D2">
        <w:rPr>
          <w:b/>
          <w:i/>
          <w:szCs w:val="28"/>
        </w:rPr>
        <w:t>Крупная форма</w:t>
      </w:r>
    </w:p>
    <w:p w14:paraId="25AD9444" w14:textId="77777777" w:rsidR="00715B77" w:rsidRDefault="00715B77" w:rsidP="00715B77">
      <w:pPr>
        <w:spacing w:line="360" w:lineRule="auto"/>
        <w:jc w:val="both"/>
        <w:rPr>
          <w:szCs w:val="28"/>
        </w:rPr>
      </w:pPr>
      <w:r w:rsidRPr="00E167D2">
        <w:rPr>
          <w:szCs w:val="28"/>
        </w:rPr>
        <w:t xml:space="preserve">Бах И. Концерт </w:t>
      </w:r>
      <w:proofErr w:type="gramStart"/>
      <w:r w:rsidRPr="00E167D2">
        <w:rPr>
          <w:szCs w:val="28"/>
        </w:rPr>
        <w:t>до</w:t>
      </w:r>
      <w:proofErr w:type="gramEnd"/>
      <w:r w:rsidRPr="00E167D2">
        <w:rPr>
          <w:szCs w:val="28"/>
        </w:rPr>
        <w:t xml:space="preserve"> минор 1ч.</w:t>
      </w:r>
    </w:p>
    <w:p w14:paraId="44C86D63" w14:textId="77777777" w:rsidR="00715B77" w:rsidRDefault="00715B77" w:rsidP="006663C6">
      <w:pPr>
        <w:spacing w:line="360" w:lineRule="auto"/>
        <w:jc w:val="both"/>
        <w:rPr>
          <w:szCs w:val="28"/>
        </w:rPr>
      </w:pPr>
      <w:r w:rsidRPr="00E167D2">
        <w:rPr>
          <w:szCs w:val="28"/>
        </w:rPr>
        <w:t xml:space="preserve">Вивальди А. Концерт ля минор </w:t>
      </w:r>
    </w:p>
    <w:p w14:paraId="0C539B52" w14:textId="77777777" w:rsidR="00715B77" w:rsidRPr="00E167D2" w:rsidRDefault="00715B77" w:rsidP="00715B77">
      <w:pPr>
        <w:spacing w:line="360" w:lineRule="auto"/>
        <w:jc w:val="both"/>
        <w:rPr>
          <w:szCs w:val="28"/>
        </w:rPr>
      </w:pPr>
      <w:proofErr w:type="spellStart"/>
      <w:r w:rsidRPr="00E167D2">
        <w:rPr>
          <w:szCs w:val="28"/>
        </w:rPr>
        <w:t>Гольтерман</w:t>
      </w:r>
      <w:proofErr w:type="spellEnd"/>
      <w:r w:rsidRPr="00E167D2">
        <w:rPr>
          <w:szCs w:val="28"/>
        </w:rPr>
        <w:t xml:space="preserve"> Г. Концерт №4</w:t>
      </w:r>
    </w:p>
    <w:p w14:paraId="0F309F66" w14:textId="77777777" w:rsidR="00715B77" w:rsidRPr="00E167D2" w:rsidRDefault="00715B77" w:rsidP="00715B77">
      <w:pPr>
        <w:spacing w:line="360" w:lineRule="auto"/>
        <w:jc w:val="both"/>
        <w:rPr>
          <w:szCs w:val="28"/>
        </w:rPr>
      </w:pPr>
      <w:proofErr w:type="spellStart"/>
      <w:r>
        <w:rPr>
          <w:szCs w:val="28"/>
        </w:rPr>
        <w:t>Дюпор</w:t>
      </w:r>
      <w:proofErr w:type="spellEnd"/>
      <w:r>
        <w:rPr>
          <w:szCs w:val="28"/>
        </w:rPr>
        <w:t xml:space="preserve"> Ж. </w:t>
      </w:r>
      <w:r w:rsidRPr="00E167D2">
        <w:rPr>
          <w:szCs w:val="28"/>
        </w:rPr>
        <w:t>Соната</w:t>
      </w:r>
    </w:p>
    <w:p w14:paraId="6FC5B9BC" w14:textId="5819353F" w:rsidR="006663C6" w:rsidRPr="00E167D2" w:rsidRDefault="006663C6" w:rsidP="006663C6">
      <w:pPr>
        <w:spacing w:line="360" w:lineRule="auto"/>
        <w:jc w:val="both"/>
        <w:rPr>
          <w:szCs w:val="28"/>
        </w:rPr>
      </w:pPr>
      <w:r w:rsidRPr="00E167D2">
        <w:rPr>
          <w:szCs w:val="28"/>
        </w:rPr>
        <w:t>Марчелло Б. Соната ля минор</w:t>
      </w:r>
    </w:p>
    <w:p w14:paraId="10F21F94" w14:textId="004DF870" w:rsidR="006663C6" w:rsidRPr="00E167D2" w:rsidRDefault="005778D6" w:rsidP="006663C6">
      <w:pPr>
        <w:spacing w:line="360" w:lineRule="auto"/>
        <w:jc w:val="both"/>
        <w:rPr>
          <w:szCs w:val="28"/>
        </w:rPr>
      </w:pPr>
      <w:proofErr w:type="spellStart"/>
      <w:r>
        <w:rPr>
          <w:szCs w:val="28"/>
        </w:rPr>
        <w:t>Ромберг</w:t>
      </w:r>
      <w:proofErr w:type="spellEnd"/>
      <w:r>
        <w:rPr>
          <w:szCs w:val="28"/>
        </w:rPr>
        <w:t xml:space="preserve"> Б. </w:t>
      </w:r>
      <w:r w:rsidR="006663C6" w:rsidRPr="00E167D2">
        <w:rPr>
          <w:szCs w:val="28"/>
        </w:rPr>
        <w:t>Сонат</w:t>
      </w:r>
      <w:r w:rsidR="00715B77">
        <w:rPr>
          <w:szCs w:val="28"/>
        </w:rPr>
        <w:t xml:space="preserve">а </w:t>
      </w:r>
      <w:proofErr w:type="gramStart"/>
      <w:r w:rsidR="00715B77">
        <w:rPr>
          <w:szCs w:val="28"/>
        </w:rPr>
        <w:t>До</w:t>
      </w:r>
      <w:proofErr w:type="gramEnd"/>
      <w:r w:rsidR="00715B77">
        <w:rPr>
          <w:szCs w:val="28"/>
        </w:rPr>
        <w:t xml:space="preserve"> </w:t>
      </w:r>
      <w:proofErr w:type="gramStart"/>
      <w:r w:rsidR="00715B77">
        <w:rPr>
          <w:szCs w:val="28"/>
        </w:rPr>
        <w:t>мажор</w:t>
      </w:r>
      <w:proofErr w:type="gramEnd"/>
      <w:r w:rsidR="00715B77">
        <w:rPr>
          <w:szCs w:val="28"/>
        </w:rPr>
        <w:t>, Концертино ре минор</w:t>
      </w:r>
    </w:p>
    <w:p w14:paraId="7432556D" w14:textId="575FB650" w:rsidR="00613F08" w:rsidRPr="00E167D2" w:rsidRDefault="00715B77" w:rsidP="006663C6">
      <w:pPr>
        <w:spacing w:line="360" w:lineRule="auto"/>
        <w:jc w:val="both"/>
        <w:rPr>
          <w:szCs w:val="28"/>
        </w:rPr>
      </w:pPr>
      <w:r>
        <w:rPr>
          <w:szCs w:val="28"/>
        </w:rPr>
        <w:t>Шредер К. Концерт 1часть</w:t>
      </w:r>
    </w:p>
    <w:p w14:paraId="5D387A39" w14:textId="77777777" w:rsidR="00613F08" w:rsidRDefault="00AE6239" w:rsidP="00613F08">
      <w:pPr>
        <w:spacing w:line="360" w:lineRule="auto"/>
        <w:jc w:val="center"/>
        <w:rPr>
          <w:szCs w:val="28"/>
        </w:rPr>
      </w:pPr>
      <w:r w:rsidRPr="00E167D2">
        <w:rPr>
          <w:b/>
          <w:szCs w:val="28"/>
        </w:rPr>
        <w:t>6-8(9) классы</w:t>
      </w:r>
      <w:r w:rsidRPr="00E167D2">
        <w:rPr>
          <w:szCs w:val="28"/>
        </w:rPr>
        <w:t xml:space="preserve"> </w:t>
      </w:r>
    </w:p>
    <w:p w14:paraId="4CB51EF9" w14:textId="5AB5B80B" w:rsidR="00AE6239" w:rsidRPr="00E167D2" w:rsidRDefault="00AE6239" w:rsidP="00613F08">
      <w:pPr>
        <w:spacing w:line="360" w:lineRule="auto"/>
        <w:jc w:val="center"/>
        <w:rPr>
          <w:b/>
          <w:szCs w:val="28"/>
        </w:rPr>
      </w:pPr>
      <w:r w:rsidRPr="00E167D2">
        <w:rPr>
          <w:b/>
          <w:i/>
          <w:szCs w:val="28"/>
        </w:rPr>
        <w:t>Школы, гаммы, упражнения этюды</w:t>
      </w:r>
    </w:p>
    <w:p w14:paraId="577899E2" w14:textId="77777777" w:rsidR="00715B77" w:rsidRPr="00E167D2" w:rsidRDefault="00715B77" w:rsidP="00715B77">
      <w:pPr>
        <w:tabs>
          <w:tab w:val="left" w:pos="0"/>
          <w:tab w:val="left" w:pos="851"/>
        </w:tabs>
        <w:spacing w:line="360" w:lineRule="auto"/>
        <w:jc w:val="both"/>
        <w:rPr>
          <w:rStyle w:val="a6"/>
          <w:spacing w:val="0"/>
          <w:w w:val="100"/>
          <w:szCs w:val="28"/>
        </w:rPr>
      </w:pPr>
      <w:proofErr w:type="spellStart"/>
      <w:r>
        <w:rPr>
          <w:rStyle w:val="a6"/>
          <w:spacing w:val="0"/>
          <w:w w:val="100"/>
          <w:szCs w:val="28"/>
        </w:rPr>
        <w:t>Дотцауэр</w:t>
      </w:r>
      <w:proofErr w:type="spellEnd"/>
      <w:r>
        <w:rPr>
          <w:rStyle w:val="a6"/>
          <w:spacing w:val="0"/>
          <w:w w:val="100"/>
          <w:szCs w:val="28"/>
        </w:rPr>
        <w:t xml:space="preserve"> Ю. Этюды для виолончели,</w:t>
      </w:r>
      <w:r w:rsidRPr="00E167D2">
        <w:rPr>
          <w:rStyle w:val="a6"/>
          <w:spacing w:val="0"/>
          <w:w w:val="100"/>
          <w:szCs w:val="28"/>
        </w:rPr>
        <w:t xml:space="preserve"> </w:t>
      </w:r>
      <w:r w:rsidRPr="00E167D2">
        <w:rPr>
          <w:rStyle w:val="a6"/>
          <w:spacing w:val="0"/>
          <w:w w:val="100"/>
          <w:szCs w:val="28"/>
          <w:lang w:val="en-US"/>
        </w:rPr>
        <w:t>I</w:t>
      </w:r>
      <w:r w:rsidRPr="00E167D2">
        <w:rPr>
          <w:rStyle w:val="a6"/>
          <w:spacing w:val="0"/>
          <w:w w:val="100"/>
          <w:szCs w:val="28"/>
        </w:rPr>
        <w:t xml:space="preserve"> тетрадь</w:t>
      </w:r>
    </w:p>
    <w:p w14:paraId="48B44B84" w14:textId="77777777" w:rsidR="00715B77" w:rsidRPr="00E167D2" w:rsidRDefault="00715B77" w:rsidP="00715B77">
      <w:pPr>
        <w:tabs>
          <w:tab w:val="left" w:pos="0"/>
          <w:tab w:val="left" w:pos="851"/>
        </w:tabs>
        <w:spacing w:line="360" w:lineRule="auto"/>
        <w:jc w:val="both"/>
        <w:rPr>
          <w:rStyle w:val="a6"/>
          <w:spacing w:val="0"/>
          <w:w w:val="100"/>
          <w:szCs w:val="28"/>
        </w:rPr>
      </w:pPr>
      <w:proofErr w:type="spellStart"/>
      <w:r>
        <w:rPr>
          <w:rStyle w:val="a6"/>
          <w:spacing w:val="0"/>
          <w:w w:val="100"/>
          <w:szCs w:val="28"/>
        </w:rPr>
        <w:t>Дотцауэр</w:t>
      </w:r>
      <w:proofErr w:type="spellEnd"/>
      <w:r>
        <w:rPr>
          <w:rStyle w:val="a6"/>
          <w:spacing w:val="0"/>
          <w:w w:val="100"/>
          <w:szCs w:val="28"/>
        </w:rPr>
        <w:t xml:space="preserve"> Ю. Этюды для виолончели,</w:t>
      </w:r>
      <w:r w:rsidRPr="00E167D2">
        <w:rPr>
          <w:rStyle w:val="a6"/>
          <w:spacing w:val="0"/>
          <w:w w:val="100"/>
          <w:szCs w:val="28"/>
        </w:rPr>
        <w:t xml:space="preserve"> </w:t>
      </w:r>
      <w:r w:rsidRPr="00E167D2">
        <w:rPr>
          <w:rStyle w:val="a6"/>
          <w:spacing w:val="0"/>
          <w:w w:val="100"/>
          <w:szCs w:val="28"/>
          <w:lang w:val="en-US"/>
        </w:rPr>
        <w:t>II</w:t>
      </w:r>
      <w:r w:rsidRPr="00E167D2">
        <w:rPr>
          <w:rStyle w:val="a6"/>
          <w:spacing w:val="0"/>
          <w:w w:val="100"/>
          <w:szCs w:val="28"/>
        </w:rPr>
        <w:t xml:space="preserve"> тетрадь</w:t>
      </w:r>
    </w:p>
    <w:p w14:paraId="5F44521C" w14:textId="77777777" w:rsidR="00715B77" w:rsidRPr="00E167D2" w:rsidRDefault="00715B77" w:rsidP="00715B77">
      <w:pPr>
        <w:tabs>
          <w:tab w:val="left" w:pos="0"/>
        </w:tabs>
        <w:spacing w:line="360" w:lineRule="auto"/>
        <w:jc w:val="both"/>
        <w:rPr>
          <w:rStyle w:val="a6"/>
          <w:spacing w:val="0"/>
          <w:w w:val="100"/>
          <w:szCs w:val="28"/>
        </w:rPr>
      </w:pPr>
      <w:r w:rsidRPr="00E167D2">
        <w:rPr>
          <w:rStyle w:val="a6"/>
          <w:spacing w:val="0"/>
          <w:w w:val="100"/>
          <w:szCs w:val="28"/>
        </w:rPr>
        <w:t>Кальянов С. Виолончельная техника</w:t>
      </w:r>
    </w:p>
    <w:p w14:paraId="5B0EE31F"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 xml:space="preserve">Кальянов С. Избранные этюды </w:t>
      </w:r>
    </w:p>
    <w:p w14:paraId="28448C38"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Ли С. Избранные этюды для виолончели</w:t>
      </w:r>
    </w:p>
    <w:p w14:paraId="3CF85912" w14:textId="77777777" w:rsidR="00715B77" w:rsidRPr="00E167D2" w:rsidRDefault="00715B77" w:rsidP="00715B77">
      <w:pPr>
        <w:tabs>
          <w:tab w:val="left" w:pos="0"/>
        </w:tabs>
        <w:spacing w:line="360" w:lineRule="auto"/>
        <w:jc w:val="both"/>
        <w:rPr>
          <w:rStyle w:val="a6"/>
          <w:spacing w:val="0"/>
          <w:w w:val="100"/>
          <w:szCs w:val="28"/>
        </w:rPr>
      </w:pPr>
      <w:proofErr w:type="spellStart"/>
      <w:r w:rsidRPr="00E167D2">
        <w:rPr>
          <w:rStyle w:val="a6"/>
          <w:spacing w:val="0"/>
          <w:w w:val="100"/>
          <w:szCs w:val="28"/>
        </w:rPr>
        <w:t>Мардеровский</w:t>
      </w:r>
      <w:proofErr w:type="spellEnd"/>
      <w:r w:rsidRPr="00E167D2">
        <w:rPr>
          <w:rStyle w:val="a6"/>
          <w:spacing w:val="0"/>
          <w:w w:val="100"/>
          <w:szCs w:val="28"/>
        </w:rPr>
        <w:t xml:space="preserve"> Л. 32 избранных этюда</w:t>
      </w:r>
    </w:p>
    <w:p w14:paraId="57A54C21"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Педагогический репертуар. Избранные этюды для виолончели. Тетрадь I</w:t>
      </w:r>
      <w:proofErr w:type="gramStart"/>
      <w:r w:rsidRPr="00E167D2">
        <w:rPr>
          <w:rStyle w:val="a6"/>
          <w:spacing w:val="0"/>
          <w:w w:val="100"/>
          <w:szCs w:val="28"/>
        </w:rPr>
        <w:t xml:space="preserve"> С</w:t>
      </w:r>
      <w:proofErr w:type="gramEnd"/>
      <w:r w:rsidRPr="00E167D2">
        <w:rPr>
          <w:rStyle w:val="a6"/>
          <w:spacing w:val="0"/>
          <w:w w:val="100"/>
          <w:szCs w:val="28"/>
        </w:rPr>
        <w:t>ост. Никитин А., Ролдугин С.</w:t>
      </w:r>
    </w:p>
    <w:p w14:paraId="7B667FE0" w14:textId="2644B82D"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 xml:space="preserve">Педагогический репертуар. Избранные </w:t>
      </w:r>
      <w:r>
        <w:rPr>
          <w:rStyle w:val="a6"/>
          <w:spacing w:val="0"/>
          <w:w w:val="100"/>
          <w:szCs w:val="28"/>
        </w:rPr>
        <w:t xml:space="preserve">упражнения для виолончели. Сост. </w:t>
      </w:r>
      <w:r w:rsidRPr="00E167D2">
        <w:rPr>
          <w:rStyle w:val="a6"/>
          <w:spacing w:val="0"/>
          <w:w w:val="100"/>
          <w:szCs w:val="28"/>
        </w:rPr>
        <w:t>Волчков И.</w:t>
      </w:r>
    </w:p>
    <w:p w14:paraId="5B72219A" w14:textId="124E1D7B" w:rsidR="00AE6239" w:rsidRPr="00E167D2" w:rsidRDefault="005778D6" w:rsidP="00613F08">
      <w:pPr>
        <w:tabs>
          <w:tab w:val="left" w:pos="0"/>
        </w:tabs>
        <w:spacing w:line="360" w:lineRule="auto"/>
        <w:jc w:val="both"/>
        <w:rPr>
          <w:rStyle w:val="a6"/>
          <w:spacing w:val="0"/>
          <w:w w:val="100"/>
          <w:szCs w:val="28"/>
        </w:rPr>
      </w:pPr>
      <w:r>
        <w:rPr>
          <w:rStyle w:val="a6"/>
          <w:spacing w:val="0"/>
          <w:w w:val="100"/>
          <w:szCs w:val="28"/>
        </w:rPr>
        <w:t xml:space="preserve">Сапожников Р. </w:t>
      </w:r>
      <w:r w:rsidR="00AE6239" w:rsidRPr="00E167D2">
        <w:rPr>
          <w:rStyle w:val="a6"/>
          <w:spacing w:val="0"/>
          <w:w w:val="100"/>
          <w:szCs w:val="28"/>
        </w:rPr>
        <w:t xml:space="preserve">Избранные этюды на виолончели (старшие классы) </w:t>
      </w:r>
      <w:proofErr w:type="spellStart"/>
      <w:r w:rsidR="00AE6239" w:rsidRPr="00E167D2">
        <w:rPr>
          <w:rStyle w:val="a6"/>
          <w:spacing w:val="0"/>
          <w:w w:val="100"/>
          <w:szCs w:val="28"/>
        </w:rPr>
        <w:t>Вып</w:t>
      </w:r>
      <w:proofErr w:type="spellEnd"/>
      <w:r w:rsidR="00AE6239" w:rsidRPr="00E167D2">
        <w:rPr>
          <w:rStyle w:val="a6"/>
          <w:spacing w:val="0"/>
          <w:w w:val="100"/>
          <w:szCs w:val="28"/>
        </w:rPr>
        <w:t>. 2</w:t>
      </w:r>
    </w:p>
    <w:p w14:paraId="6BF70A8A" w14:textId="7FC5E55B" w:rsidR="00AE6239" w:rsidRPr="00E167D2" w:rsidRDefault="00613F08" w:rsidP="00613F08">
      <w:pPr>
        <w:tabs>
          <w:tab w:val="left" w:pos="0"/>
          <w:tab w:val="left" w:pos="851"/>
        </w:tabs>
        <w:spacing w:line="360" w:lineRule="auto"/>
        <w:jc w:val="both"/>
        <w:rPr>
          <w:rStyle w:val="a6"/>
          <w:spacing w:val="0"/>
          <w:w w:val="100"/>
          <w:szCs w:val="28"/>
        </w:rPr>
      </w:pPr>
      <w:r>
        <w:rPr>
          <w:rStyle w:val="a6"/>
          <w:spacing w:val="0"/>
          <w:w w:val="100"/>
          <w:szCs w:val="28"/>
        </w:rPr>
        <w:t xml:space="preserve">Сапожников Р. </w:t>
      </w:r>
      <w:r w:rsidR="00AE6239" w:rsidRPr="00E167D2">
        <w:rPr>
          <w:rStyle w:val="a6"/>
          <w:spacing w:val="0"/>
          <w:w w:val="100"/>
          <w:szCs w:val="28"/>
        </w:rPr>
        <w:t>Гаммы, арпеджио, интервалы для виолончели (система упражнений)</w:t>
      </w:r>
    </w:p>
    <w:p w14:paraId="0FFC2D9A" w14:textId="77777777" w:rsidR="00AE6239" w:rsidRPr="00E167D2" w:rsidRDefault="00AE6239" w:rsidP="00613F08">
      <w:pPr>
        <w:tabs>
          <w:tab w:val="left" w:pos="0"/>
          <w:tab w:val="left" w:pos="851"/>
        </w:tabs>
        <w:spacing w:line="360" w:lineRule="auto"/>
        <w:jc w:val="both"/>
        <w:rPr>
          <w:rStyle w:val="a6"/>
          <w:b/>
          <w:i/>
          <w:spacing w:val="0"/>
          <w:w w:val="100"/>
          <w:szCs w:val="28"/>
        </w:rPr>
      </w:pPr>
      <w:r w:rsidRPr="00E167D2">
        <w:rPr>
          <w:rStyle w:val="a6"/>
          <w:b/>
          <w:i/>
          <w:spacing w:val="0"/>
          <w:w w:val="100"/>
          <w:szCs w:val="28"/>
        </w:rPr>
        <w:t>Пьесы</w:t>
      </w:r>
    </w:p>
    <w:p w14:paraId="51D502BC" w14:textId="74425A3F" w:rsidR="002100D2" w:rsidRDefault="002100D2" w:rsidP="00715B77">
      <w:pPr>
        <w:tabs>
          <w:tab w:val="left" w:pos="0"/>
          <w:tab w:val="left" w:pos="851"/>
        </w:tabs>
        <w:spacing w:line="360" w:lineRule="auto"/>
        <w:jc w:val="both"/>
        <w:rPr>
          <w:rStyle w:val="a6"/>
          <w:spacing w:val="0"/>
          <w:w w:val="100"/>
          <w:szCs w:val="28"/>
        </w:rPr>
      </w:pPr>
      <w:proofErr w:type="spellStart"/>
      <w:r w:rsidRPr="002100D2">
        <w:rPr>
          <w:rStyle w:val="a6"/>
          <w:spacing w:val="0"/>
          <w:w w:val="100"/>
          <w:szCs w:val="28"/>
        </w:rPr>
        <w:t>Боккерини</w:t>
      </w:r>
      <w:proofErr w:type="spellEnd"/>
      <w:r w:rsidRPr="002100D2">
        <w:rPr>
          <w:rStyle w:val="a6"/>
          <w:spacing w:val="0"/>
          <w:w w:val="100"/>
          <w:szCs w:val="28"/>
        </w:rPr>
        <w:t xml:space="preserve"> Л. Рондо</w:t>
      </w:r>
    </w:p>
    <w:p w14:paraId="36ECC5DB" w14:textId="6A655476" w:rsidR="00715B77" w:rsidRDefault="00715B77" w:rsidP="00715B77">
      <w:pPr>
        <w:tabs>
          <w:tab w:val="left" w:pos="0"/>
          <w:tab w:val="left" w:pos="851"/>
        </w:tabs>
        <w:spacing w:line="360" w:lineRule="auto"/>
        <w:jc w:val="both"/>
        <w:rPr>
          <w:rStyle w:val="a6"/>
          <w:spacing w:val="0"/>
          <w:w w:val="100"/>
          <w:szCs w:val="28"/>
        </w:rPr>
      </w:pPr>
      <w:proofErr w:type="spellStart"/>
      <w:r w:rsidRPr="00715B77">
        <w:rPr>
          <w:rStyle w:val="a6"/>
          <w:spacing w:val="0"/>
          <w:w w:val="100"/>
          <w:szCs w:val="28"/>
        </w:rPr>
        <w:t>Букиник</w:t>
      </w:r>
      <w:proofErr w:type="spellEnd"/>
      <w:r w:rsidRPr="00715B77">
        <w:rPr>
          <w:rStyle w:val="a6"/>
          <w:spacing w:val="0"/>
          <w:w w:val="100"/>
          <w:szCs w:val="28"/>
        </w:rPr>
        <w:t xml:space="preserve"> И. Юмореска</w:t>
      </w:r>
    </w:p>
    <w:p w14:paraId="0302E25C" w14:textId="77777777" w:rsidR="00715B77" w:rsidRPr="00E167D2" w:rsidRDefault="00715B77" w:rsidP="00715B77">
      <w:pPr>
        <w:tabs>
          <w:tab w:val="left" w:pos="0"/>
          <w:tab w:val="left" w:pos="851"/>
        </w:tabs>
        <w:spacing w:line="360" w:lineRule="auto"/>
        <w:jc w:val="both"/>
        <w:rPr>
          <w:rStyle w:val="a6"/>
          <w:spacing w:val="0"/>
          <w:w w:val="100"/>
          <w:szCs w:val="28"/>
        </w:rPr>
      </w:pPr>
      <w:proofErr w:type="spellStart"/>
      <w:r w:rsidRPr="00E167D2">
        <w:rPr>
          <w:rStyle w:val="a6"/>
          <w:spacing w:val="0"/>
          <w:w w:val="100"/>
          <w:szCs w:val="28"/>
        </w:rPr>
        <w:t>Верачини</w:t>
      </w:r>
      <w:proofErr w:type="spellEnd"/>
      <w:proofErr w:type="gramStart"/>
      <w:r w:rsidRPr="00E167D2">
        <w:rPr>
          <w:rStyle w:val="a6"/>
          <w:spacing w:val="0"/>
          <w:w w:val="100"/>
          <w:szCs w:val="28"/>
        </w:rPr>
        <w:t xml:space="preserve"> Ф</w:t>
      </w:r>
      <w:proofErr w:type="gramEnd"/>
      <w:r w:rsidRPr="00E167D2">
        <w:rPr>
          <w:rStyle w:val="a6"/>
          <w:spacing w:val="0"/>
          <w:w w:val="100"/>
          <w:szCs w:val="28"/>
        </w:rPr>
        <w:t>р. Ларго</w:t>
      </w:r>
    </w:p>
    <w:p w14:paraId="2F30CDCB"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Власов В. Мелодия</w:t>
      </w:r>
    </w:p>
    <w:p w14:paraId="13CCD5EE"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lastRenderedPageBreak/>
        <w:t>Гендель Г. Ария</w:t>
      </w:r>
    </w:p>
    <w:p w14:paraId="2F965F91"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Глинка М. Ноктюрн</w:t>
      </w:r>
    </w:p>
    <w:p w14:paraId="0CFA2BF9" w14:textId="77777777" w:rsidR="00715B77" w:rsidRDefault="00715B77" w:rsidP="00715B77">
      <w:pPr>
        <w:tabs>
          <w:tab w:val="left" w:pos="0"/>
          <w:tab w:val="left" w:pos="851"/>
        </w:tabs>
        <w:spacing w:line="360" w:lineRule="auto"/>
        <w:jc w:val="both"/>
        <w:rPr>
          <w:rStyle w:val="a6"/>
          <w:spacing w:val="0"/>
          <w:w w:val="100"/>
          <w:szCs w:val="28"/>
        </w:rPr>
      </w:pPr>
      <w:proofErr w:type="spellStart"/>
      <w:r w:rsidRPr="00E167D2">
        <w:rPr>
          <w:rStyle w:val="a6"/>
          <w:spacing w:val="0"/>
          <w:w w:val="100"/>
          <w:szCs w:val="28"/>
        </w:rPr>
        <w:t>Гольтерман</w:t>
      </w:r>
      <w:proofErr w:type="spellEnd"/>
      <w:r w:rsidRPr="00E167D2">
        <w:rPr>
          <w:rStyle w:val="a6"/>
          <w:spacing w:val="0"/>
          <w:w w:val="100"/>
          <w:szCs w:val="28"/>
        </w:rPr>
        <w:t xml:space="preserve"> Г. Каприччио </w:t>
      </w:r>
    </w:p>
    <w:p w14:paraId="6F122902" w14:textId="77777777" w:rsidR="00715B77" w:rsidRPr="00E167D2" w:rsidRDefault="00715B77" w:rsidP="00715B77">
      <w:pPr>
        <w:tabs>
          <w:tab w:val="left" w:pos="0"/>
          <w:tab w:val="left" w:pos="851"/>
        </w:tabs>
        <w:spacing w:line="360" w:lineRule="auto"/>
        <w:jc w:val="both"/>
        <w:rPr>
          <w:rStyle w:val="a6"/>
          <w:spacing w:val="0"/>
          <w:w w:val="100"/>
          <w:szCs w:val="28"/>
        </w:rPr>
      </w:pPr>
      <w:proofErr w:type="spellStart"/>
      <w:r w:rsidRPr="00E167D2">
        <w:rPr>
          <w:rStyle w:val="a6"/>
          <w:spacing w:val="0"/>
          <w:w w:val="100"/>
          <w:szCs w:val="28"/>
        </w:rPr>
        <w:t>Гоэнс</w:t>
      </w:r>
      <w:proofErr w:type="spellEnd"/>
      <w:r w:rsidRPr="00E167D2">
        <w:rPr>
          <w:rStyle w:val="a6"/>
          <w:spacing w:val="0"/>
          <w:w w:val="100"/>
          <w:szCs w:val="28"/>
        </w:rPr>
        <w:t xml:space="preserve"> Д. Скерцо</w:t>
      </w:r>
    </w:p>
    <w:p w14:paraId="550F0F23" w14:textId="7E53BF1B" w:rsidR="00AE6239" w:rsidRPr="00E167D2" w:rsidRDefault="00715B77" w:rsidP="00613F08">
      <w:pPr>
        <w:tabs>
          <w:tab w:val="left" w:pos="0"/>
          <w:tab w:val="left" w:pos="851"/>
        </w:tabs>
        <w:spacing w:line="360" w:lineRule="auto"/>
        <w:jc w:val="both"/>
        <w:rPr>
          <w:rStyle w:val="a6"/>
          <w:spacing w:val="0"/>
          <w:w w:val="100"/>
          <w:szCs w:val="28"/>
        </w:rPr>
      </w:pPr>
      <w:proofErr w:type="spellStart"/>
      <w:r>
        <w:rPr>
          <w:rStyle w:val="a6"/>
          <w:spacing w:val="0"/>
          <w:w w:val="100"/>
          <w:szCs w:val="28"/>
        </w:rPr>
        <w:t>Корелли</w:t>
      </w:r>
      <w:proofErr w:type="spellEnd"/>
      <w:r>
        <w:rPr>
          <w:rStyle w:val="a6"/>
          <w:spacing w:val="0"/>
          <w:w w:val="100"/>
          <w:szCs w:val="28"/>
        </w:rPr>
        <w:t xml:space="preserve"> А. Граве</w:t>
      </w:r>
    </w:p>
    <w:p w14:paraId="14DB498D"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Клочков К. Вечерняя песня</w:t>
      </w:r>
    </w:p>
    <w:p w14:paraId="4C110F08"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Кюи Ц. Кантабиле</w:t>
      </w:r>
    </w:p>
    <w:p w14:paraId="45656838" w14:textId="77777777" w:rsidR="00715B77" w:rsidRPr="00E167D2" w:rsidRDefault="00715B77" w:rsidP="00715B77">
      <w:pPr>
        <w:tabs>
          <w:tab w:val="left" w:pos="0"/>
          <w:tab w:val="left" w:pos="851"/>
        </w:tabs>
        <w:spacing w:line="360" w:lineRule="auto"/>
        <w:jc w:val="both"/>
        <w:rPr>
          <w:rStyle w:val="a6"/>
          <w:spacing w:val="0"/>
          <w:w w:val="100"/>
          <w:szCs w:val="28"/>
        </w:rPr>
      </w:pPr>
      <w:r w:rsidRPr="00E167D2">
        <w:rPr>
          <w:rStyle w:val="a6"/>
          <w:spacing w:val="0"/>
          <w:w w:val="100"/>
          <w:szCs w:val="28"/>
        </w:rPr>
        <w:t>Поппер Д. Прялка, Тарантелла</w:t>
      </w:r>
    </w:p>
    <w:p w14:paraId="26FA6B12" w14:textId="1456CD52" w:rsidR="00AE6239" w:rsidRPr="00E167D2" w:rsidRDefault="00AE6239" w:rsidP="00613F08">
      <w:pPr>
        <w:tabs>
          <w:tab w:val="left" w:pos="0"/>
          <w:tab w:val="left" w:pos="851"/>
        </w:tabs>
        <w:spacing w:line="360" w:lineRule="auto"/>
        <w:jc w:val="both"/>
        <w:rPr>
          <w:rStyle w:val="a6"/>
          <w:spacing w:val="0"/>
          <w:w w:val="100"/>
          <w:szCs w:val="28"/>
        </w:rPr>
      </w:pPr>
      <w:r w:rsidRPr="00E167D2">
        <w:rPr>
          <w:rStyle w:val="a6"/>
          <w:spacing w:val="0"/>
          <w:w w:val="100"/>
          <w:szCs w:val="28"/>
        </w:rPr>
        <w:t>Рахманинов С. Вокализ</w:t>
      </w:r>
    </w:p>
    <w:p w14:paraId="4C0C2B48" w14:textId="77777777" w:rsidR="002100D2" w:rsidRDefault="002100D2" w:rsidP="00613F08">
      <w:pPr>
        <w:tabs>
          <w:tab w:val="left" w:pos="0"/>
          <w:tab w:val="left" w:pos="851"/>
        </w:tabs>
        <w:spacing w:line="360" w:lineRule="auto"/>
        <w:jc w:val="both"/>
        <w:rPr>
          <w:rStyle w:val="a6"/>
          <w:spacing w:val="0"/>
          <w:w w:val="100"/>
          <w:szCs w:val="28"/>
        </w:rPr>
      </w:pPr>
      <w:r w:rsidRPr="00E167D2">
        <w:rPr>
          <w:rStyle w:val="a6"/>
          <w:spacing w:val="0"/>
          <w:w w:val="100"/>
          <w:szCs w:val="28"/>
        </w:rPr>
        <w:t xml:space="preserve">Форе Г. Бабочки </w:t>
      </w:r>
    </w:p>
    <w:p w14:paraId="7898A2DA" w14:textId="3E3EE02B" w:rsidR="00AE6239" w:rsidRPr="00E167D2" w:rsidRDefault="002100D2" w:rsidP="00613F08">
      <w:pPr>
        <w:tabs>
          <w:tab w:val="left" w:pos="0"/>
          <w:tab w:val="left" w:pos="851"/>
        </w:tabs>
        <w:spacing w:line="360" w:lineRule="auto"/>
        <w:jc w:val="both"/>
        <w:rPr>
          <w:rStyle w:val="a6"/>
          <w:spacing w:val="0"/>
          <w:w w:val="100"/>
          <w:szCs w:val="28"/>
        </w:rPr>
      </w:pPr>
      <w:r>
        <w:rPr>
          <w:rStyle w:val="a6"/>
          <w:spacing w:val="0"/>
          <w:w w:val="100"/>
          <w:szCs w:val="28"/>
        </w:rPr>
        <w:t>Шапорин Ю. Элегия, Скерцо</w:t>
      </w:r>
    </w:p>
    <w:p w14:paraId="12AC7717" w14:textId="77777777" w:rsidR="00AE6239" w:rsidRPr="00E167D2" w:rsidRDefault="00AE6239" w:rsidP="00613F08">
      <w:pPr>
        <w:tabs>
          <w:tab w:val="left" w:pos="0"/>
          <w:tab w:val="left" w:pos="851"/>
        </w:tabs>
        <w:spacing w:line="360" w:lineRule="auto"/>
        <w:jc w:val="both"/>
        <w:rPr>
          <w:rStyle w:val="a6"/>
          <w:b/>
          <w:i/>
          <w:spacing w:val="0"/>
          <w:w w:val="100"/>
          <w:szCs w:val="28"/>
        </w:rPr>
      </w:pPr>
      <w:r w:rsidRPr="00E167D2">
        <w:rPr>
          <w:rStyle w:val="a6"/>
          <w:b/>
          <w:i/>
          <w:spacing w:val="0"/>
          <w:w w:val="100"/>
          <w:szCs w:val="28"/>
        </w:rPr>
        <w:t>Крупная форма</w:t>
      </w:r>
    </w:p>
    <w:p w14:paraId="6849A3CC" w14:textId="6C1DAA24" w:rsidR="002100D2" w:rsidRPr="005778D6" w:rsidRDefault="002100D2" w:rsidP="002100D2">
      <w:pPr>
        <w:tabs>
          <w:tab w:val="left" w:pos="851"/>
        </w:tabs>
        <w:spacing w:line="360" w:lineRule="auto"/>
        <w:jc w:val="both"/>
        <w:rPr>
          <w:rFonts w:eastAsiaTheme="minorEastAsia"/>
          <w:szCs w:val="28"/>
        </w:rPr>
      </w:pPr>
      <w:r>
        <w:rPr>
          <w:rStyle w:val="a6"/>
          <w:spacing w:val="0"/>
          <w:w w:val="100"/>
          <w:szCs w:val="28"/>
        </w:rPr>
        <w:t xml:space="preserve">Бах И. </w:t>
      </w:r>
      <w:r w:rsidRPr="00E167D2">
        <w:rPr>
          <w:rStyle w:val="a6"/>
          <w:spacing w:val="0"/>
          <w:w w:val="100"/>
          <w:szCs w:val="28"/>
        </w:rPr>
        <w:t xml:space="preserve">Концерт </w:t>
      </w:r>
      <w:proofErr w:type="gramStart"/>
      <w:r w:rsidRPr="00E167D2">
        <w:rPr>
          <w:rStyle w:val="a6"/>
          <w:spacing w:val="0"/>
          <w:w w:val="100"/>
          <w:szCs w:val="28"/>
        </w:rPr>
        <w:t>до</w:t>
      </w:r>
      <w:proofErr w:type="gramEnd"/>
      <w:r w:rsidRPr="00E167D2">
        <w:rPr>
          <w:rStyle w:val="a6"/>
          <w:spacing w:val="0"/>
          <w:w w:val="100"/>
          <w:szCs w:val="28"/>
        </w:rPr>
        <w:t xml:space="preserve"> минор</w:t>
      </w:r>
      <w:r>
        <w:rPr>
          <w:rStyle w:val="a6"/>
          <w:spacing w:val="0"/>
          <w:w w:val="100"/>
          <w:szCs w:val="28"/>
        </w:rPr>
        <w:t xml:space="preserve"> </w:t>
      </w:r>
    </w:p>
    <w:p w14:paraId="7D61646D" w14:textId="1AAEA99A" w:rsidR="00AE6239" w:rsidRPr="00E167D2" w:rsidRDefault="00AE6239" w:rsidP="00613F08">
      <w:pPr>
        <w:tabs>
          <w:tab w:val="left" w:pos="0"/>
          <w:tab w:val="left" w:pos="851"/>
        </w:tabs>
        <w:spacing w:line="360" w:lineRule="auto"/>
        <w:jc w:val="both"/>
        <w:rPr>
          <w:rStyle w:val="a6"/>
          <w:spacing w:val="0"/>
          <w:w w:val="100"/>
          <w:szCs w:val="28"/>
        </w:rPr>
      </w:pPr>
      <w:proofErr w:type="spellStart"/>
      <w:r w:rsidRPr="00E167D2">
        <w:rPr>
          <w:rStyle w:val="a6"/>
          <w:spacing w:val="0"/>
          <w:w w:val="100"/>
          <w:szCs w:val="28"/>
        </w:rPr>
        <w:t>Боккерини</w:t>
      </w:r>
      <w:proofErr w:type="spellEnd"/>
      <w:r w:rsidRPr="00E167D2">
        <w:rPr>
          <w:rStyle w:val="a6"/>
          <w:spacing w:val="0"/>
          <w:w w:val="100"/>
          <w:szCs w:val="28"/>
        </w:rPr>
        <w:t xml:space="preserve"> Л. Соната №3, Концерт Ре мажор</w:t>
      </w:r>
    </w:p>
    <w:p w14:paraId="1C5696D8" w14:textId="457986CB" w:rsidR="00AE6239" w:rsidRPr="00E167D2" w:rsidRDefault="00AE6239" w:rsidP="00613F08">
      <w:pPr>
        <w:tabs>
          <w:tab w:val="left" w:pos="0"/>
          <w:tab w:val="left" w:pos="851"/>
        </w:tabs>
        <w:spacing w:line="360" w:lineRule="auto"/>
        <w:jc w:val="both"/>
        <w:rPr>
          <w:rStyle w:val="a6"/>
          <w:spacing w:val="0"/>
          <w:w w:val="100"/>
          <w:szCs w:val="28"/>
        </w:rPr>
      </w:pPr>
      <w:proofErr w:type="spellStart"/>
      <w:r w:rsidRPr="00E167D2">
        <w:rPr>
          <w:rStyle w:val="a6"/>
          <w:spacing w:val="0"/>
          <w:w w:val="100"/>
          <w:szCs w:val="28"/>
        </w:rPr>
        <w:t>Ромберг</w:t>
      </w:r>
      <w:proofErr w:type="spellEnd"/>
      <w:r w:rsidRPr="00E167D2">
        <w:rPr>
          <w:rStyle w:val="a6"/>
          <w:spacing w:val="0"/>
          <w:w w:val="100"/>
          <w:szCs w:val="28"/>
        </w:rPr>
        <w:t xml:space="preserve"> Б. Концерт №2 1ч.</w:t>
      </w:r>
    </w:p>
    <w:p w14:paraId="53D89111" w14:textId="77777777" w:rsidR="002100D2" w:rsidRPr="00E167D2" w:rsidRDefault="002100D2" w:rsidP="002100D2">
      <w:pPr>
        <w:tabs>
          <w:tab w:val="left" w:pos="851"/>
        </w:tabs>
        <w:spacing w:line="360" w:lineRule="auto"/>
        <w:jc w:val="both"/>
        <w:rPr>
          <w:rStyle w:val="a6"/>
          <w:spacing w:val="0"/>
          <w:w w:val="100"/>
          <w:szCs w:val="28"/>
        </w:rPr>
      </w:pPr>
      <w:r w:rsidRPr="00E167D2">
        <w:rPr>
          <w:rStyle w:val="a6"/>
          <w:spacing w:val="0"/>
          <w:w w:val="100"/>
          <w:szCs w:val="28"/>
        </w:rPr>
        <w:t xml:space="preserve">Гайдн Й. Концерт </w:t>
      </w:r>
      <w:proofErr w:type="gramStart"/>
      <w:r w:rsidRPr="00E167D2">
        <w:rPr>
          <w:rStyle w:val="a6"/>
          <w:spacing w:val="0"/>
          <w:w w:val="100"/>
          <w:szCs w:val="28"/>
        </w:rPr>
        <w:t>До</w:t>
      </w:r>
      <w:proofErr w:type="gramEnd"/>
      <w:r w:rsidRPr="00E167D2">
        <w:rPr>
          <w:rStyle w:val="a6"/>
          <w:spacing w:val="0"/>
          <w:w w:val="100"/>
          <w:szCs w:val="28"/>
        </w:rPr>
        <w:t xml:space="preserve"> мажор (малый или большой)</w:t>
      </w:r>
    </w:p>
    <w:p w14:paraId="40E5B004" w14:textId="22410C62" w:rsidR="00AE6239" w:rsidRPr="00E167D2" w:rsidRDefault="00AE6239" w:rsidP="00613F08">
      <w:pPr>
        <w:tabs>
          <w:tab w:val="left" w:pos="851"/>
        </w:tabs>
        <w:spacing w:line="360" w:lineRule="auto"/>
        <w:jc w:val="both"/>
        <w:rPr>
          <w:rStyle w:val="a6"/>
          <w:spacing w:val="0"/>
          <w:w w:val="100"/>
          <w:szCs w:val="28"/>
        </w:rPr>
      </w:pPr>
      <w:proofErr w:type="spellStart"/>
      <w:r w:rsidRPr="00E167D2">
        <w:rPr>
          <w:rStyle w:val="a6"/>
          <w:spacing w:val="0"/>
          <w:w w:val="100"/>
          <w:szCs w:val="28"/>
        </w:rPr>
        <w:t>Гольтерман</w:t>
      </w:r>
      <w:proofErr w:type="spellEnd"/>
      <w:r w:rsidRPr="00E167D2">
        <w:rPr>
          <w:rStyle w:val="a6"/>
          <w:spacing w:val="0"/>
          <w:w w:val="100"/>
          <w:szCs w:val="28"/>
        </w:rPr>
        <w:t xml:space="preserve"> Г. Концерт №2, 2ч.</w:t>
      </w:r>
    </w:p>
    <w:p w14:paraId="469E513C" w14:textId="3484E2F8" w:rsidR="00AE6239" w:rsidRPr="00E167D2" w:rsidRDefault="00AE6239" w:rsidP="00613F08">
      <w:pPr>
        <w:tabs>
          <w:tab w:val="left" w:pos="851"/>
        </w:tabs>
        <w:spacing w:line="360" w:lineRule="auto"/>
        <w:jc w:val="both"/>
        <w:rPr>
          <w:rStyle w:val="a6"/>
          <w:spacing w:val="0"/>
          <w:w w:val="100"/>
          <w:szCs w:val="28"/>
        </w:rPr>
      </w:pPr>
      <w:r w:rsidRPr="00E167D2">
        <w:rPr>
          <w:rStyle w:val="a6"/>
          <w:spacing w:val="0"/>
          <w:w w:val="100"/>
          <w:szCs w:val="28"/>
        </w:rPr>
        <w:t>Давыдов К. Концерт №1, 1ч., Концерт №4, 1ч.</w:t>
      </w:r>
    </w:p>
    <w:p w14:paraId="2EEAB925" w14:textId="77777777" w:rsidR="0048376B" w:rsidRPr="00E167D2" w:rsidRDefault="0048376B" w:rsidP="00E167D2">
      <w:pPr>
        <w:spacing w:line="360" w:lineRule="auto"/>
        <w:jc w:val="center"/>
        <w:rPr>
          <w:b/>
          <w:szCs w:val="28"/>
        </w:rPr>
      </w:pPr>
    </w:p>
    <w:p w14:paraId="44AE43AB" w14:textId="49D3B34A" w:rsidR="005C21DF" w:rsidRPr="00E167D2" w:rsidRDefault="002100D2" w:rsidP="00E167D2">
      <w:pPr>
        <w:spacing w:line="360" w:lineRule="auto"/>
        <w:jc w:val="center"/>
        <w:rPr>
          <w:b/>
          <w:i/>
          <w:szCs w:val="28"/>
        </w:rPr>
      </w:pPr>
      <w:r>
        <w:rPr>
          <w:b/>
          <w:i/>
          <w:szCs w:val="28"/>
        </w:rPr>
        <w:t xml:space="preserve">Приложение № 2. </w:t>
      </w:r>
      <w:r w:rsidR="007B2480" w:rsidRPr="00E167D2">
        <w:rPr>
          <w:b/>
          <w:i/>
          <w:szCs w:val="28"/>
        </w:rPr>
        <w:t>Требования к техническому зачету</w:t>
      </w:r>
    </w:p>
    <w:p w14:paraId="6C66DE4C" w14:textId="77777777" w:rsidR="00A41400" w:rsidRPr="00E167D2" w:rsidRDefault="00A41400" w:rsidP="00E167D2">
      <w:pPr>
        <w:spacing w:line="360" w:lineRule="auto"/>
        <w:jc w:val="center"/>
        <w:rPr>
          <w:b/>
          <w:i/>
          <w:szCs w:val="28"/>
        </w:rPr>
      </w:pPr>
      <w:r w:rsidRPr="00E167D2">
        <w:rPr>
          <w:b/>
          <w:i/>
          <w:szCs w:val="28"/>
        </w:rPr>
        <w:t>1 класс</w:t>
      </w:r>
    </w:p>
    <w:p w14:paraId="416AE805" w14:textId="77777777" w:rsidR="00A41400" w:rsidRPr="00E167D2" w:rsidRDefault="00A41400" w:rsidP="00E167D2">
      <w:pPr>
        <w:spacing w:line="360" w:lineRule="auto"/>
        <w:ind w:left="-180"/>
        <w:jc w:val="center"/>
        <w:rPr>
          <w:b/>
          <w:i/>
          <w:szCs w:val="28"/>
        </w:rPr>
      </w:pPr>
      <w:r w:rsidRPr="00E167D2">
        <w:rPr>
          <w:b/>
          <w:i/>
          <w:szCs w:val="28"/>
        </w:rPr>
        <w:t>Годовые требования</w:t>
      </w:r>
    </w:p>
    <w:p w14:paraId="3D53DC90" w14:textId="7D45D60F" w:rsidR="005C21DF" w:rsidRPr="00E167D2" w:rsidRDefault="00A41400" w:rsidP="00E167D2">
      <w:pPr>
        <w:pStyle w:val="a3"/>
        <w:spacing w:line="360" w:lineRule="auto"/>
        <w:rPr>
          <w:szCs w:val="28"/>
        </w:rPr>
      </w:pPr>
      <w:r w:rsidRPr="00E167D2">
        <w:rPr>
          <w:szCs w:val="28"/>
        </w:rPr>
        <w:t>В 1 классах техническая подготовка</w:t>
      </w:r>
      <w:r w:rsidR="007B2480" w:rsidRPr="00E167D2">
        <w:rPr>
          <w:szCs w:val="28"/>
        </w:rPr>
        <w:t xml:space="preserve"> </w:t>
      </w:r>
      <w:r w:rsidRPr="00E167D2">
        <w:rPr>
          <w:szCs w:val="28"/>
        </w:rPr>
        <w:t>и проверка обучающихся осуществляется на уроках.</w:t>
      </w:r>
    </w:p>
    <w:p w14:paraId="5541447F" w14:textId="77777777" w:rsidR="00A41400" w:rsidRPr="00E167D2" w:rsidRDefault="00A41400" w:rsidP="00E167D2">
      <w:pPr>
        <w:spacing w:line="360" w:lineRule="auto"/>
        <w:jc w:val="center"/>
        <w:rPr>
          <w:b/>
          <w:i/>
          <w:szCs w:val="28"/>
        </w:rPr>
      </w:pPr>
      <w:r w:rsidRPr="00E167D2">
        <w:rPr>
          <w:b/>
          <w:i/>
          <w:szCs w:val="28"/>
        </w:rPr>
        <w:t>2 класс</w:t>
      </w:r>
    </w:p>
    <w:p w14:paraId="43EDA137" w14:textId="77777777" w:rsidR="00A41400" w:rsidRPr="00E167D2" w:rsidRDefault="00A41400" w:rsidP="00E167D2">
      <w:pPr>
        <w:spacing w:line="360" w:lineRule="auto"/>
        <w:jc w:val="center"/>
        <w:rPr>
          <w:b/>
          <w:i/>
          <w:szCs w:val="28"/>
        </w:rPr>
      </w:pPr>
      <w:r w:rsidRPr="00E167D2">
        <w:rPr>
          <w:b/>
          <w:i/>
          <w:szCs w:val="28"/>
        </w:rPr>
        <w:t>Годовые требования</w:t>
      </w:r>
    </w:p>
    <w:p w14:paraId="0E4E9619" w14:textId="77777777" w:rsidR="00A41400" w:rsidRPr="00E167D2" w:rsidRDefault="00A41400" w:rsidP="00E167D2">
      <w:pPr>
        <w:tabs>
          <w:tab w:val="left" w:pos="2268"/>
        </w:tabs>
        <w:spacing w:line="360" w:lineRule="auto"/>
        <w:jc w:val="both"/>
        <w:rPr>
          <w:szCs w:val="28"/>
        </w:rPr>
      </w:pPr>
      <w:r w:rsidRPr="00E167D2">
        <w:rPr>
          <w:szCs w:val="28"/>
          <w:lang w:val="en-US"/>
        </w:rPr>
        <w:t>I</w:t>
      </w:r>
      <w:r w:rsidRPr="00E167D2">
        <w:rPr>
          <w:szCs w:val="28"/>
        </w:rPr>
        <w:t xml:space="preserve"> полугодие – гамма и арпеджио, термины, этюд;</w:t>
      </w:r>
    </w:p>
    <w:p w14:paraId="77E0EBC2" w14:textId="498ECDF6" w:rsidR="00A41400"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7B2480" w:rsidRPr="00E167D2">
        <w:rPr>
          <w:szCs w:val="28"/>
        </w:rPr>
        <w:t xml:space="preserve">полугодие </w:t>
      </w:r>
      <w:r w:rsidRPr="00E167D2">
        <w:rPr>
          <w:szCs w:val="28"/>
        </w:rPr>
        <w:t>– гамма и арпеджио, термины, чтение нот с листа.</w:t>
      </w:r>
      <w:proofErr w:type="gramEnd"/>
    </w:p>
    <w:p w14:paraId="0AC177E7" w14:textId="77777777" w:rsidR="00A41400" w:rsidRPr="00E167D2" w:rsidRDefault="00A41400" w:rsidP="00E167D2">
      <w:pPr>
        <w:spacing w:line="360" w:lineRule="auto"/>
        <w:rPr>
          <w:b/>
          <w:i/>
          <w:szCs w:val="28"/>
        </w:rPr>
      </w:pPr>
      <w:r w:rsidRPr="00E167D2">
        <w:rPr>
          <w:b/>
          <w:i/>
          <w:szCs w:val="28"/>
        </w:rPr>
        <w:t>Гаммы</w:t>
      </w:r>
    </w:p>
    <w:p w14:paraId="3B21874D" w14:textId="344BE280" w:rsidR="00A41400" w:rsidRPr="00E167D2" w:rsidRDefault="00A41400" w:rsidP="00E167D2">
      <w:pPr>
        <w:spacing w:line="360" w:lineRule="auto"/>
        <w:jc w:val="both"/>
        <w:rPr>
          <w:szCs w:val="28"/>
        </w:rPr>
      </w:pPr>
      <w:r w:rsidRPr="00E167D2">
        <w:rPr>
          <w:b/>
          <w:szCs w:val="28"/>
        </w:rPr>
        <w:lastRenderedPageBreak/>
        <w:t xml:space="preserve"> </w:t>
      </w:r>
      <w:r w:rsidR="00114FBF" w:rsidRPr="00E167D2">
        <w:rPr>
          <w:szCs w:val="28"/>
        </w:rPr>
        <w:t>С</w:t>
      </w:r>
      <w:r w:rsidRPr="00E167D2">
        <w:rPr>
          <w:szCs w:val="28"/>
        </w:rPr>
        <w:t>оль мажор, ре мажор</w:t>
      </w:r>
      <w:r w:rsidR="00114FBF" w:rsidRPr="00E167D2">
        <w:rPr>
          <w:szCs w:val="28"/>
        </w:rPr>
        <w:t xml:space="preserve"> (</w:t>
      </w:r>
      <w:r w:rsidRPr="00E167D2">
        <w:rPr>
          <w:szCs w:val="28"/>
        </w:rPr>
        <w:t>одна октава</w:t>
      </w:r>
      <w:r w:rsidR="00214CE2" w:rsidRPr="00E167D2">
        <w:rPr>
          <w:szCs w:val="28"/>
        </w:rPr>
        <w:t>)</w:t>
      </w:r>
      <w:r w:rsidR="00114FBF" w:rsidRPr="00E167D2">
        <w:rPr>
          <w:szCs w:val="28"/>
        </w:rPr>
        <w:t xml:space="preserve">, </w:t>
      </w:r>
      <w:proofErr w:type="gramStart"/>
      <w:r w:rsidR="00114FBF" w:rsidRPr="00E167D2">
        <w:rPr>
          <w:szCs w:val="28"/>
        </w:rPr>
        <w:t>до</w:t>
      </w:r>
      <w:proofErr w:type="gramEnd"/>
      <w:r w:rsidR="00114FBF" w:rsidRPr="00E167D2">
        <w:rPr>
          <w:szCs w:val="28"/>
        </w:rPr>
        <w:t xml:space="preserve"> </w:t>
      </w:r>
      <w:proofErr w:type="gramStart"/>
      <w:r w:rsidR="00114FBF" w:rsidRPr="00E167D2">
        <w:rPr>
          <w:szCs w:val="28"/>
        </w:rPr>
        <w:t>мажор</w:t>
      </w:r>
      <w:proofErr w:type="gramEnd"/>
      <w:r w:rsidR="00114FBF" w:rsidRPr="00E167D2">
        <w:rPr>
          <w:szCs w:val="28"/>
        </w:rPr>
        <w:t xml:space="preserve"> (две октавы)</w:t>
      </w:r>
      <w:r w:rsidRPr="00E167D2">
        <w:rPr>
          <w:szCs w:val="28"/>
        </w:rPr>
        <w:t xml:space="preserve"> штрихами: деташе</w:t>
      </w:r>
      <w:r w:rsidR="00114FBF" w:rsidRPr="00E167D2">
        <w:rPr>
          <w:szCs w:val="28"/>
        </w:rPr>
        <w:t xml:space="preserve"> целым смычком </w:t>
      </w:r>
      <w:r w:rsidRPr="00E167D2">
        <w:rPr>
          <w:szCs w:val="28"/>
        </w:rPr>
        <w:t>и его частями; смешанные штрихи (2 легато+2 деташе и 2 деташе+</w:t>
      </w:r>
      <w:r w:rsidR="007B2480" w:rsidRPr="00E167D2">
        <w:rPr>
          <w:szCs w:val="28"/>
        </w:rPr>
        <w:t xml:space="preserve">2 легато); </w:t>
      </w:r>
      <w:r w:rsidRPr="00E167D2">
        <w:rPr>
          <w:szCs w:val="28"/>
        </w:rPr>
        <w:t xml:space="preserve">2,4 легато; мартле. </w:t>
      </w:r>
    </w:p>
    <w:p w14:paraId="10505929" w14:textId="77777777" w:rsidR="00A41400" w:rsidRPr="00E167D2" w:rsidRDefault="00A41400" w:rsidP="00E167D2">
      <w:pPr>
        <w:spacing w:line="360" w:lineRule="auto"/>
        <w:rPr>
          <w:i/>
          <w:szCs w:val="28"/>
        </w:rPr>
      </w:pPr>
      <w:r w:rsidRPr="00E167D2">
        <w:rPr>
          <w:b/>
          <w:i/>
          <w:szCs w:val="28"/>
        </w:rPr>
        <w:t>Арпеджио (в пройденных тональностях)</w:t>
      </w:r>
    </w:p>
    <w:p w14:paraId="7579389B" w14:textId="7F89AA21" w:rsidR="00A41400" w:rsidRPr="00E167D2" w:rsidRDefault="00A41400" w:rsidP="00E167D2">
      <w:pPr>
        <w:spacing w:line="360" w:lineRule="auto"/>
        <w:jc w:val="both"/>
        <w:rPr>
          <w:szCs w:val="28"/>
        </w:rPr>
      </w:pPr>
      <w:r w:rsidRPr="00E167D2">
        <w:rPr>
          <w:szCs w:val="28"/>
        </w:rPr>
        <w:t>Т/5/3-</w:t>
      </w:r>
      <w:r w:rsidRPr="00E167D2">
        <w:rPr>
          <w:szCs w:val="28"/>
          <w:lang w:val="en-US"/>
        </w:rPr>
        <w:t>S</w:t>
      </w:r>
      <w:r w:rsidRPr="00E167D2">
        <w:rPr>
          <w:szCs w:val="28"/>
        </w:rPr>
        <w:t>/6/4 – штрих деташе.</w:t>
      </w:r>
    </w:p>
    <w:p w14:paraId="467D93C9" w14:textId="77777777" w:rsidR="00A41400" w:rsidRPr="00E167D2" w:rsidRDefault="00A41400" w:rsidP="00E167D2">
      <w:pPr>
        <w:spacing w:line="360" w:lineRule="auto"/>
        <w:rPr>
          <w:b/>
          <w:i/>
          <w:szCs w:val="28"/>
          <w:lang w:val="en-US"/>
        </w:rPr>
      </w:pPr>
      <w:r w:rsidRPr="00E167D2">
        <w:rPr>
          <w:b/>
          <w:i/>
          <w:szCs w:val="28"/>
        </w:rPr>
        <w:t>Термины</w:t>
      </w:r>
    </w:p>
    <w:p w14:paraId="5A9B5B10" w14:textId="77777777" w:rsidR="00A41400" w:rsidRPr="00E167D2" w:rsidRDefault="00A41400" w:rsidP="00E167D2">
      <w:pPr>
        <w:spacing w:line="360" w:lineRule="auto"/>
        <w:jc w:val="both"/>
        <w:rPr>
          <w:i/>
          <w:szCs w:val="28"/>
        </w:rPr>
      </w:pPr>
      <w:r w:rsidRPr="00E167D2">
        <w:rPr>
          <w:i/>
          <w:szCs w:val="28"/>
          <w:lang w:val="en-US"/>
        </w:rPr>
        <w:t xml:space="preserve">f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legato, </w:t>
      </w:r>
      <w:proofErr w:type="spellStart"/>
      <w:r w:rsidRPr="00E167D2">
        <w:rPr>
          <w:i/>
          <w:szCs w:val="28"/>
          <w:lang w:val="en-US"/>
        </w:rPr>
        <w:t>scresendo</w:t>
      </w:r>
      <w:proofErr w:type="spellEnd"/>
      <w:r w:rsidRPr="00E167D2">
        <w:rPr>
          <w:i/>
          <w:szCs w:val="28"/>
          <w:lang w:val="en-US"/>
        </w:rPr>
        <w:t xml:space="preserve">,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w:t>
      </w:r>
      <w:r w:rsidRPr="00E167D2">
        <w:rPr>
          <w:i/>
          <w:szCs w:val="28"/>
        </w:rPr>
        <w:t>(</w:t>
      </w:r>
      <w:proofErr w:type="spellStart"/>
      <w:r w:rsidRPr="00E167D2">
        <w:rPr>
          <w:i/>
          <w:szCs w:val="28"/>
          <w:lang w:val="en-US"/>
        </w:rPr>
        <w:t>ritenuto</w:t>
      </w:r>
      <w:proofErr w:type="spellEnd"/>
      <w:r w:rsidRPr="00E167D2">
        <w:rPr>
          <w:i/>
          <w:szCs w:val="28"/>
        </w:rPr>
        <w:t xml:space="preserve">), </w:t>
      </w:r>
      <w:proofErr w:type="spellStart"/>
      <w:r w:rsidRPr="00E167D2">
        <w:rPr>
          <w:i/>
          <w:szCs w:val="28"/>
          <w:lang w:val="en-US"/>
        </w:rPr>
        <w:t>pizz</w:t>
      </w:r>
      <w:proofErr w:type="spellEnd"/>
      <w:r w:rsidRPr="00E167D2">
        <w:rPr>
          <w:i/>
          <w:szCs w:val="28"/>
        </w:rPr>
        <w:t xml:space="preserve"> (</w:t>
      </w:r>
      <w:r w:rsidRPr="00E167D2">
        <w:rPr>
          <w:i/>
          <w:szCs w:val="28"/>
          <w:lang w:val="en-US"/>
        </w:rPr>
        <w:t>pizzicato</w:t>
      </w:r>
      <w:r w:rsidRPr="00E167D2">
        <w:rPr>
          <w:i/>
          <w:szCs w:val="28"/>
        </w:rPr>
        <w:t xml:space="preserve">). </w:t>
      </w:r>
    </w:p>
    <w:p w14:paraId="150154E0" w14:textId="77777777" w:rsidR="00A41400" w:rsidRPr="00E167D2" w:rsidRDefault="00A41400" w:rsidP="00E167D2">
      <w:pPr>
        <w:spacing w:line="360" w:lineRule="auto"/>
        <w:rPr>
          <w:b/>
          <w:i/>
          <w:szCs w:val="28"/>
        </w:rPr>
      </w:pPr>
      <w:r w:rsidRPr="00E167D2">
        <w:rPr>
          <w:b/>
          <w:i/>
          <w:szCs w:val="28"/>
        </w:rPr>
        <w:t>Этюды</w:t>
      </w:r>
    </w:p>
    <w:p w14:paraId="6F21C39A" w14:textId="77777777" w:rsidR="00A41400" w:rsidRPr="00E167D2" w:rsidRDefault="00487B0D" w:rsidP="00E167D2">
      <w:pPr>
        <w:spacing w:line="360" w:lineRule="auto"/>
        <w:jc w:val="both"/>
        <w:rPr>
          <w:szCs w:val="28"/>
        </w:rPr>
      </w:pPr>
      <w:r w:rsidRPr="00E167D2">
        <w:rPr>
          <w:szCs w:val="28"/>
        </w:rPr>
        <w:t>Р</w:t>
      </w:r>
      <w:r w:rsidR="00A41400" w:rsidRPr="00E167D2">
        <w:rPr>
          <w:szCs w:val="28"/>
        </w:rPr>
        <w:t>епертуарные списки 2 класс (Школы, гаммы, упражнения этюды), с сохранением единого тонального плана гаммы.  Исполняется наизусть.</w:t>
      </w:r>
    </w:p>
    <w:p w14:paraId="7D59EDEB" w14:textId="77777777" w:rsidR="00A41400" w:rsidRPr="00E167D2" w:rsidRDefault="00A41400" w:rsidP="00E167D2">
      <w:pPr>
        <w:spacing w:line="360" w:lineRule="auto"/>
        <w:jc w:val="both"/>
        <w:rPr>
          <w:b/>
          <w:i/>
          <w:szCs w:val="28"/>
        </w:rPr>
      </w:pPr>
      <w:r w:rsidRPr="00E167D2">
        <w:rPr>
          <w:b/>
          <w:i/>
          <w:szCs w:val="28"/>
        </w:rPr>
        <w:t>Чтение нот с листа</w:t>
      </w:r>
    </w:p>
    <w:p w14:paraId="7E093DB0" w14:textId="77777777" w:rsidR="00487B0D" w:rsidRPr="00E167D2" w:rsidRDefault="00487B0D" w:rsidP="00E167D2">
      <w:pPr>
        <w:spacing w:line="360" w:lineRule="auto"/>
        <w:jc w:val="both"/>
        <w:rPr>
          <w:szCs w:val="28"/>
        </w:rPr>
      </w:pPr>
      <w:r w:rsidRPr="00E167D2">
        <w:rPr>
          <w:szCs w:val="28"/>
        </w:rPr>
        <w:t>Р</w:t>
      </w:r>
      <w:r w:rsidR="00A41400" w:rsidRPr="00E167D2">
        <w:rPr>
          <w:szCs w:val="28"/>
        </w:rPr>
        <w:t>епертуарные списки 1 класс</w:t>
      </w:r>
      <w:r w:rsidRPr="00E167D2">
        <w:rPr>
          <w:szCs w:val="28"/>
        </w:rPr>
        <w:t>а</w:t>
      </w:r>
      <w:r w:rsidR="00A41400" w:rsidRPr="00E167D2">
        <w:rPr>
          <w:szCs w:val="28"/>
        </w:rPr>
        <w:t xml:space="preserve"> (Школы, гаммы, упражнения этюды), 1-2 примера.</w:t>
      </w:r>
    </w:p>
    <w:p w14:paraId="439089BD" w14:textId="77777777" w:rsidR="00A41400" w:rsidRPr="00E167D2" w:rsidRDefault="00A41400" w:rsidP="00E167D2">
      <w:pPr>
        <w:spacing w:line="360" w:lineRule="auto"/>
        <w:jc w:val="center"/>
        <w:rPr>
          <w:szCs w:val="28"/>
        </w:rPr>
      </w:pPr>
      <w:r w:rsidRPr="00E167D2">
        <w:rPr>
          <w:b/>
          <w:i/>
          <w:szCs w:val="28"/>
        </w:rPr>
        <w:t>3 класс</w:t>
      </w:r>
    </w:p>
    <w:p w14:paraId="1B00FACB" w14:textId="77777777" w:rsidR="00A41400" w:rsidRPr="00E167D2" w:rsidRDefault="00A41400" w:rsidP="00E167D2">
      <w:pPr>
        <w:spacing w:line="360" w:lineRule="auto"/>
        <w:jc w:val="center"/>
        <w:rPr>
          <w:b/>
          <w:i/>
          <w:szCs w:val="28"/>
        </w:rPr>
      </w:pPr>
      <w:r w:rsidRPr="00E167D2">
        <w:rPr>
          <w:b/>
          <w:i/>
          <w:szCs w:val="28"/>
        </w:rPr>
        <w:t>Годовые требования</w:t>
      </w:r>
    </w:p>
    <w:p w14:paraId="0FA1FD24" w14:textId="77777777" w:rsidR="00A41400" w:rsidRPr="00E167D2" w:rsidRDefault="00A41400" w:rsidP="00E167D2">
      <w:pPr>
        <w:tabs>
          <w:tab w:val="left" w:pos="2268"/>
        </w:tabs>
        <w:spacing w:line="360" w:lineRule="auto"/>
        <w:jc w:val="both"/>
        <w:rPr>
          <w:szCs w:val="28"/>
        </w:rPr>
      </w:pPr>
      <w:r w:rsidRPr="00E167D2">
        <w:rPr>
          <w:szCs w:val="28"/>
          <w:lang w:val="en-US"/>
        </w:rPr>
        <w:t>I</w:t>
      </w:r>
      <w:r w:rsidRPr="00E167D2">
        <w:rPr>
          <w:szCs w:val="28"/>
        </w:rPr>
        <w:t xml:space="preserve"> полугодие – гамма и арпеджио, термины, этюд;</w:t>
      </w:r>
    </w:p>
    <w:p w14:paraId="5478F4D1" w14:textId="67E5B199" w:rsidR="00A41400"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7B2480" w:rsidRPr="00E167D2">
        <w:rPr>
          <w:szCs w:val="28"/>
        </w:rPr>
        <w:t xml:space="preserve">полугодие </w:t>
      </w:r>
      <w:r w:rsidRPr="00E167D2">
        <w:rPr>
          <w:szCs w:val="28"/>
        </w:rPr>
        <w:t>– гамма и арпеджио, термины, чтение нот с листа.</w:t>
      </w:r>
      <w:proofErr w:type="gramEnd"/>
    </w:p>
    <w:p w14:paraId="3F54CC3E" w14:textId="77777777" w:rsidR="00956F89" w:rsidRPr="00E167D2" w:rsidRDefault="00A41400" w:rsidP="00E167D2">
      <w:pPr>
        <w:spacing w:line="360" w:lineRule="auto"/>
        <w:jc w:val="both"/>
        <w:rPr>
          <w:b/>
          <w:i/>
          <w:szCs w:val="28"/>
        </w:rPr>
      </w:pPr>
      <w:r w:rsidRPr="00E167D2">
        <w:rPr>
          <w:b/>
          <w:i/>
          <w:szCs w:val="28"/>
        </w:rPr>
        <w:t>Гаммы</w:t>
      </w:r>
    </w:p>
    <w:p w14:paraId="332C49F4" w14:textId="71DB2820" w:rsidR="00A41400" w:rsidRPr="00E167D2" w:rsidRDefault="00A41400" w:rsidP="00E167D2">
      <w:pPr>
        <w:spacing w:line="360" w:lineRule="auto"/>
        <w:jc w:val="both"/>
        <w:rPr>
          <w:b/>
          <w:i/>
          <w:szCs w:val="28"/>
        </w:rPr>
      </w:pPr>
      <w:r w:rsidRPr="00E167D2">
        <w:rPr>
          <w:b/>
          <w:szCs w:val="28"/>
        </w:rPr>
        <w:t xml:space="preserve"> </w:t>
      </w:r>
      <w:r w:rsidR="00487B0D" w:rsidRPr="00E167D2">
        <w:rPr>
          <w:szCs w:val="28"/>
        </w:rPr>
        <w:t>С</w:t>
      </w:r>
      <w:r w:rsidRPr="00E167D2">
        <w:rPr>
          <w:szCs w:val="28"/>
        </w:rPr>
        <w:t>оль мажор, ре мажор</w:t>
      </w:r>
      <w:r w:rsidR="00487B0D" w:rsidRPr="00E167D2">
        <w:rPr>
          <w:szCs w:val="28"/>
        </w:rPr>
        <w:t xml:space="preserve">, ля минор, </w:t>
      </w:r>
      <w:proofErr w:type="gramStart"/>
      <w:r w:rsidR="00487B0D" w:rsidRPr="00E167D2">
        <w:rPr>
          <w:szCs w:val="28"/>
        </w:rPr>
        <w:t>до</w:t>
      </w:r>
      <w:proofErr w:type="gramEnd"/>
      <w:r w:rsidR="00487B0D" w:rsidRPr="00E167D2">
        <w:rPr>
          <w:szCs w:val="28"/>
        </w:rPr>
        <w:t xml:space="preserve"> </w:t>
      </w:r>
      <w:proofErr w:type="gramStart"/>
      <w:r w:rsidR="00487B0D" w:rsidRPr="00E167D2">
        <w:rPr>
          <w:szCs w:val="28"/>
        </w:rPr>
        <w:t>минор</w:t>
      </w:r>
      <w:proofErr w:type="gramEnd"/>
      <w:r w:rsidR="00487B0D" w:rsidRPr="00E167D2">
        <w:rPr>
          <w:szCs w:val="28"/>
        </w:rPr>
        <w:t xml:space="preserve"> (две октавы)</w:t>
      </w:r>
      <w:r w:rsidRPr="00E167D2">
        <w:rPr>
          <w:szCs w:val="28"/>
        </w:rPr>
        <w:t xml:space="preserve"> штрихами: деташе; Ц., </w:t>
      </w:r>
      <w:proofErr w:type="spellStart"/>
      <w:r w:rsidRPr="00E167D2">
        <w:rPr>
          <w:szCs w:val="28"/>
        </w:rPr>
        <w:t>В.п</w:t>
      </w:r>
      <w:proofErr w:type="spellEnd"/>
      <w:r w:rsidRPr="00E167D2">
        <w:rPr>
          <w:szCs w:val="28"/>
        </w:rPr>
        <w:t xml:space="preserve">. – Ц., </w:t>
      </w:r>
      <w:proofErr w:type="spellStart"/>
      <w:r w:rsidRPr="00E167D2">
        <w:rPr>
          <w:szCs w:val="28"/>
        </w:rPr>
        <w:t>Н.п</w:t>
      </w:r>
      <w:proofErr w:type="spellEnd"/>
      <w:r w:rsidRPr="00E167D2">
        <w:rPr>
          <w:szCs w:val="28"/>
        </w:rPr>
        <w:t>.; смешанные штрихи (2 легато+2 деташе и 2 деташе+2 легато);  2,4,8 легато; дубль штрих (сотийе); мартле; четверть с точкой и восьмая.</w:t>
      </w:r>
    </w:p>
    <w:p w14:paraId="451DF0E7" w14:textId="77777777" w:rsidR="00A41400" w:rsidRPr="00E167D2" w:rsidRDefault="00A41400" w:rsidP="00E167D2">
      <w:pPr>
        <w:spacing w:line="360" w:lineRule="auto"/>
        <w:contextualSpacing/>
        <w:jc w:val="both"/>
        <w:rPr>
          <w:i/>
          <w:szCs w:val="28"/>
        </w:rPr>
      </w:pPr>
      <w:r w:rsidRPr="00E167D2">
        <w:rPr>
          <w:b/>
          <w:i/>
          <w:szCs w:val="28"/>
        </w:rPr>
        <w:t>Арпеджио (в пройденных тональностях)</w:t>
      </w:r>
    </w:p>
    <w:p w14:paraId="4BEF4B34" w14:textId="01692FFC" w:rsidR="00956F89" w:rsidRPr="00E167D2" w:rsidRDefault="00A41400" w:rsidP="00E167D2">
      <w:pPr>
        <w:spacing w:line="360" w:lineRule="auto"/>
        <w:contextualSpacing/>
        <w:jc w:val="both"/>
        <w:rPr>
          <w:szCs w:val="28"/>
        </w:rPr>
      </w:pPr>
      <w:r w:rsidRPr="00E167D2">
        <w:rPr>
          <w:szCs w:val="28"/>
        </w:rPr>
        <w:t xml:space="preserve"> Т/5/3-</w:t>
      </w:r>
      <w:r w:rsidRPr="00E167D2">
        <w:rPr>
          <w:szCs w:val="28"/>
          <w:lang w:val="en-US"/>
        </w:rPr>
        <w:t>t</w:t>
      </w:r>
      <w:r w:rsidRPr="00E167D2">
        <w:rPr>
          <w:szCs w:val="28"/>
        </w:rPr>
        <w:t>/6-</w:t>
      </w:r>
      <w:r w:rsidRPr="00E167D2">
        <w:rPr>
          <w:szCs w:val="28"/>
          <w:lang w:val="en-US"/>
        </w:rPr>
        <w:t>S</w:t>
      </w:r>
      <w:r w:rsidR="005778D6">
        <w:rPr>
          <w:szCs w:val="28"/>
        </w:rPr>
        <w:t>/6/4</w:t>
      </w:r>
      <w:r w:rsidR="007B2480" w:rsidRPr="00E167D2">
        <w:rPr>
          <w:szCs w:val="28"/>
        </w:rPr>
        <w:t xml:space="preserve"> – штрих деташе.</w:t>
      </w:r>
    </w:p>
    <w:p w14:paraId="3624D50B" w14:textId="77777777" w:rsidR="00956F89" w:rsidRPr="00E167D2" w:rsidRDefault="00A41400" w:rsidP="00E167D2">
      <w:pPr>
        <w:spacing w:line="360" w:lineRule="auto"/>
        <w:contextualSpacing/>
        <w:jc w:val="both"/>
        <w:rPr>
          <w:b/>
          <w:i/>
          <w:szCs w:val="28"/>
          <w:lang w:val="en-US"/>
        </w:rPr>
      </w:pPr>
      <w:r w:rsidRPr="00E167D2">
        <w:rPr>
          <w:b/>
          <w:i/>
          <w:szCs w:val="28"/>
        </w:rPr>
        <w:t>Термины</w:t>
      </w:r>
    </w:p>
    <w:p w14:paraId="3E0DE7F4" w14:textId="77777777" w:rsidR="00A41400" w:rsidRPr="00E167D2" w:rsidRDefault="00A41400" w:rsidP="00E167D2">
      <w:pPr>
        <w:spacing w:line="360" w:lineRule="auto"/>
        <w:contextualSpacing/>
        <w:jc w:val="both"/>
        <w:rPr>
          <w:b/>
          <w:i/>
          <w:szCs w:val="28"/>
          <w:lang w:val="en-US"/>
        </w:rPr>
      </w:pPr>
      <w:proofErr w:type="gramStart"/>
      <w:r w:rsidRPr="00E167D2">
        <w:rPr>
          <w:i/>
          <w:szCs w:val="28"/>
          <w:lang w:val="en-US"/>
        </w:rPr>
        <w:t>f</w:t>
      </w:r>
      <w:proofErr w:type="gramEnd"/>
      <w:r w:rsidRPr="00E167D2">
        <w:rPr>
          <w:i/>
          <w:szCs w:val="28"/>
          <w:lang w:val="en-US"/>
        </w:rPr>
        <w:t xml:space="preserve">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w:t>
      </w:r>
      <w:proofErr w:type="spellStart"/>
      <w:r w:rsidRPr="00E167D2">
        <w:rPr>
          <w:i/>
          <w:szCs w:val="28"/>
          <w:lang w:val="en-US"/>
        </w:rPr>
        <w:t>legato,scres</w:t>
      </w:r>
      <w:proofErr w:type="spellEnd"/>
      <w:r w:rsidRPr="00E167D2">
        <w:rPr>
          <w:i/>
          <w:szCs w:val="28"/>
          <w:lang w:val="en-US"/>
        </w:rPr>
        <w:t>. (</w:t>
      </w:r>
      <w:proofErr w:type="spellStart"/>
      <w:proofErr w:type="gramStart"/>
      <w:r w:rsidRPr="00E167D2">
        <w:rPr>
          <w:i/>
          <w:szCs w:val="28"/>
          <w:lang w:val="en-US"/>
        </w:rPr>
        <w:t>scresendo</w:t>
      </w:r>
      <w:proofErr w:type="spellEnd"/>
      <w:proofErr w:type="gramEnd"/>
      <w:r w:rsidRPr="00E167D2">
        <w:rPr>
          <w:i/>
          <w:szCs w:val="28"/>
          <w:lang w:val="en-US"/>
        </w:rPr>
        <w:t xml:space="preserve">), dim.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(ritenuto, ritardando), a tempo, allegretto, </w:t>
      </w:r>
      <w:proofErr w:type="spellStart"/>
      <w:r w:rsidRPr="00E167D2">
        <w:rPr>
          <w:i/>
          <w:szCs w:val="28"/>
          <w:lang w:val="en-US"/>
        </w:rPr>
        <w:t>pizz</w:t>
      </w:r>
      <w:proofErr w:type="spellEnd"/>
      <w:r w:rsidRPr="00E167D2">
        <w:rPr>
          <w:i/>
          <w:szCs w:val="28"/>
          <w:lang w:val="en-US"/>
        </w:rPr>
        <w:t xml:space="preserve"> (pizzicato).  </w:t>
      </w:r>
    </w:p>
    <w:p w14:paraId="36885721" w14:textId="77777777" w:rsidR="00A41400" w:rsidRPr="003E5BE3" w:rsidRDefault="00A41400" w:rsidP="00E167D2">
      <w:pPr>
        <w:spacing w:line="360" w:lineRule="auto"/>
        <w:contextualSpacing/>
        <w:jc w:val="both"/>
        <w:rPr>
          <w:b/>
          <w:i/>
          <w:szCs w:val="28"/>
          <w:lang w:val="en-US"/>
        </w:rPr>
      </w:pPr>
      <w:r w:rsidRPr="00E167D2">
        <w:rPr>
          <w:b/>
          <w:i/>
          <w:szCs w:val="28"/>
        </w:rPr>
        <w:t>Этюд</w:t>
      </w:r>
      <w:r w:rsidR="0085048B" w:rsidRPr="00E167D2">
        <w:rPr>
          <w:b/>
          <w:i/>
          <w:szCs w:val="28"/>
        </w:rPr>
        <w:t>ы</w:t>
      </w:r>
    </w:p>
    <w:p w14:paraId="27835E83" w14:textId="77777777" w:rsidR="00A41400" w:rsidRPr="00E167D2" w:rsidRDefault="00487B0D" w:rsidP="00E167D2">
      <w:pPr>
        <w:spacing w:line="360" w:lineRule="auto"/>
        <w:contextualSpacing/>
        <w:jc w:val="both"/>
        <w:rPr>
          <w:szCs w:val="28"/>
        </w:rPr>
      </w:pPr>
      <w:r w:rsidRPr="00E167D2">
        <w:rPr>
          <w:szCs w:val="28"/>
        </w:rPr>
        <w:lastRenderedPageBreak/>
        <w:t>Р</w:t>
      </w:r>
      <w:r w:rsidR="00A41400" w:rsidRPr="00E167D2">
        <w:rPr>
          <w:szCs w:val="28"/>
        </w:rPr>
        <w:t>епертуарные</w:t>
      </w:r>
      <w:r w:rsidR="00A41400" w:rsidRPr="003E5BE3">
        <w:rPr>
          <w:szCs w:val="28"/>
          <w:lang w:val="en-US"/>
        </w:rPr>
        <w:t xml:space="preserve"> </w:t>
      </w:r>
      <w:r w:rsidR="00A41400" w:rsidRPr="00E167D2">
        <w:rPr>
          <w:szCs w:val="28"/>
        </w:rPr>
        <w:t>списки</w:t>
      </w:r>
      <w:r w:rsidR="00A41400" w:rsidRPr="003E5BE3">
        <w:rPr>
          <w:szCs w:val="28"/>
          <w:lang w:val="en-US"/>
        </w:rPr>
        <w:t xml:space="preserve"> </w:t>
      </w:r>
      <w:r w:rsidRPr="003E5BE3">
        <w:rPr>
          <w:szCs w:val="28"/>
          <w:lang w:val="en-US"/>
        </w:rPr>
        <w:t xml:space="preserve">2- </w:t>
      </w:r>
      <w:r w:rsidR="00A41400" w:rsidRPr="003E5BE3">
        <w:rPr>
          <w:szCs w:val="28"/>
          <w:lang w:val="en-US"/>
        </w:rPr>
        <w:t xml:space="preserve">3 </w:t>
      </w:r>
      <w:r w:rsidR="00A41400" w:rsidRPr="00E167D2">
        <w:rPr>
          <w:szCs w:val="28"/>
        </w:rPr>
        <w:t>класс</w:t>
      </w:r>
      <w:r w:rsidRPr="00E167D2">
        <w:rPr>
          <w:szCs w:val="28"/>
        </w:rPr>
        <w:t>ы</w:t>
      </w:r>
      <w:r w:rsidR="00A41400" w:rsidRPr="003E5BE3">
        <w:rPr>
          <w:szCs w:val="28"/>
          <w:lang w:val="en-US"/>
        </w:rPr>
        <w:t xml:space="preserve"> (</w:t>
      </w:r>
      <w:r w:rsidR="00A41400" w:rsidRPr="00E167D2">
        <w:rPr>
          <w:szCs w:val="28"/>
        </w:rPr>
        <w:t>Школы</w:t>
      </w:r>
      <w:r w:rsidR="00A41400" w:rsidRPr="003E5BE3">
        <w:rPr>
          <w:szCs w:val="28"/>
          <w:lang w:val="en-US"/>
        </w:rPr>
        <w:t xml:space="preserve">, </w:t>
      </w:r>
      <w:r w:rsidR="00A41400" w:rsidRPr="00E167D2">
        <w:rPr>
          <w:szCs w:val="28"/>
        </w:rPr>
        <w:t>гаммы</w:t>
      </w:r>
      <w:r w:rsidR="00A41400" w:rsidRPr="003E5BE3">
        <w:rPr>
          <w:szCs w:val="28"/>
          <w:lang w:val="en-US"/>
        </w:rPr>
        <w:t xml:space="preserve">, </w:t>
      </w:r>
      <w:r w:rsidR="00A41400" w:rsidRPr="00E167D2">
        <w:rPr>
          <w:szCs w:val="28"/>
        </w:rPr>
        <w:t>упражнения</w:t>
      </w:r>
      <w:r w:rsidR="00A41400" w:rsidRPr="003E5BE3">
        <w:rPr>
          <w:szCs w:val="28"/>
          <w:lang w:val="en-US"/>
        </w:rPr>
        <w:t xml:space="preserve"> </w:t>
      </w:r>
      <w:r w:rsidR="00A41400" w:rsidRPr="00E167D2">
        <w:rPr>
          <w:szCs w:val="28"/>
        </w:rPr>
        <w:t>этюды</w:t>
      </w:r>
      <w:r w:rsidR="00A41400" w:rsidRPr="003E5BE3">
        <w:rPr>
          <w:szCs w:val="28"/>
          <w:lang w:val="en-US"/>
        </w:rPr>
        <w:t xml:space="preserve">), </w:t>
      </w:r>
      <w:r w:rsidR="00A41400" w:rsidRPr="00E167D2">
        <w:rPr>
          <w:szCs w:val="28"/>
        </w:rPr>
        <w:t>с</w:t>
      </w:r>
      <w:r w:rsidR="00A41400" w:rsidRPr="003E5BE3">
        <w:rPr>
          <w:szCs w:val="28"/>
          <w:lang w:val="en-US"/>
        </w:rPr>
        <w:t xml:space="preserve"> </w:t>
      </w:r>
      <w:r w:rsidR="00A41400" w:rsidRPr="00E167D2">
        <w:rPr>
          <w:szCs w:val="28"/>
        </w:rPr>
        <w:t>сохранением</w:t>
      </w:r>
      <w:r w:rsidR="00A41400" w:rsidRPr="003E5BE3">
        <w:rPr>
          <w:szCs w:val="28"/>
          <w:lang w:val="en-US"/>
        </w:rPr>
        <w:t xml:space="preserve"> </w:t>
      </w:r>
      <w:r w:rsidR="00A41400" w:rsidRPr="00E167D2">
        <w:rPr>
          <w:szCs w:val="28"/>
        </w:rPr>
        <w:t>единого</w:t>
      </w:r>
      <w:r w:rsidR="00A41400" w:rsidRPr="003E5BE3">
        <w:rPr>
          <w:szCs w:val="28"/>
          <w:lang w:val="en-US"/>
        </w:rPr>
        <w:t xml:space="preserve"> </w:t>
      </w:r>
      <w:r w:rsidR="00A41400" w:rsidRPr="00E167D2">
        <w:rPr>
          <w:szCs w:val="28"/>
        </w:rPr>
        <w:t>тонального</w:t>
      </w:r>
      <w:r w:rsidR="00A41400" w:rsidRPr="003E5BE3">
        <w:rPr>
          <w:szCs w:val="28"/>
          <w:lang w:val="en-US"/>
        </w:rPr>
        <w:t xml:space="preserve"> </w:t>
      </w:r>
      <w:r w:rsidR="00A41400" w:rsidRPr="00E167D2">
        <w:rPr>
          <w:szCs w:val="28"/>
        </w:rPr>
        <w:t>плана</w:t>
      </w:r>
      <w:r w:rsidR="00A41400" w:rsidRPr="003E5BE3">
        <w:rPr>
          <w:szCs w:val="28"/>
          <w:lang w:val="en-US"/>
        </w:rPr>
        <w:t xml:space="preserve"> </w:t>
      </w:r>
      <w:r w:rsidR="00A41400" w:rsidRPr="00E167D2">
        <w:rPr>
          <w:szCs w:val="28"/>
        </w:rPr>
        <w:t>гаммы</w:t>
      </w:r>
      <w:r w:rsidR="00A41400" w:rsidRPr="003E5BE3">
        <w:rPr>
          <w:szCs w:val="28"/>
          <w:lang w:val="en-US"/>
        </w:rPr>
        <w:t xml:space="preserve">.  </w:t>
      </w:r>
      <w:r w:rsidR="00A41400" w:rsidRPr="00E167D2">
        <w:rPr>
          <w:szCs w:val="28"/>
        </w:rPr>
        <w:t>Исполняется наизусть.</w:t>
      </w:r>
    </w:p>
    <w:p w14:paraId="75CD930A" w14:textId="77777777" w:rsidR="00A41400" w:rsidRPr="00E167D2" w:rsidRDefault="00A41400" w:rsidP="00E167D2">
      <w:pPr>
        <w:spacing w:line="360" w:lineRule="auto"/>
        <w:contextualSpacing/>
        <w:jc w:val="both"/>
        <w:rPr>
          <w:b/>
          <w:i/>
          <w:szCs w:val="28"/>
        </w:rPr>
      </w:pPr>
      <w:r w:rsidRPr="00E167D2">
        <w:rPr>
          <w:b/>
          <w:i/>
          <w:szCs w:val="28"/>
        </w:rPr>
        <w:t>Чтение нот с листа</w:t>
      </w:r>
    </w:p>
    <w:p w14:paraId="6A8EE376" w14:textId="77777777" w:rsidR="00A41400" w:rsidRPr="00E167D2" w:rsidRDefault="00627DCA" w:rsidP="00E167D2">
      <w:pPr>
        <w:spacing w:line="360" w:lineRule="auto"/>
        <w:contextualSpacing/>
        <w:jc w:val="both"/>
        <w:rPr>
          <w:szCs w:val="28"/>
        </w:rPr>
      </w:pPr>
      <w:r w:rsidRPr="00E167D2">
        <w:rPr>
          <w:szCs w:val="28"/>
        </w:rPr>
        <w:t>Р</w:t>
      </w:r>
      <w:r w:rsidR="00A41400" w:rsidRPr="00E167D2">
        <w:rPr>
          <w:szCs w:val="28"/>
        </w:rPr>
        <w:t>епертуарные списки 2 класс</w:t>
      </w:r>
      <w:r w:rsidRPr="00E167D2">
        <w:rPr>
          <w:szCs w:val="28"/>
        </w:rPr>
        <w:t>а</w:t>
      </w:r>
      <w:r w:rsidR="00A41400" w:rsidRPr="00E167D2">
        <w:rPr>
          <w:szCs w:val="28"/>
        </w:rPr>
        <w:t xml:space="preserve"> (Школы, гаммы, упражнения этюды), 1-2 примера.</w:t>
      </w:r>
    </w:p>
    <w:p w14:paraId="06B91763" w14:textId="77777777" w:rsidR="00A41400" w:rsidRPr="00E167D2" w:rsidRDefault="00A41400" w:rsidP="00E167D2">
      <w:pPr>
        <w:tabs>
          <w:tab w:val="left" w:pos="2268"/>
        </w:tabs>
        <w:spacing w:line="360" w:lineRule="auto"/>
        <w:ind w:left="-142"/>
        <w:contextualSpacing/>
        <w:jc w:val="center"/>
        <w:rPr>
          <w:b/>
          <w:i/>
          <w:szCs w:val="28"/>
        </w:rPr>
      </w:pPr>
      <w:r w:rsidRPr="00E167D2">
        <w:rPr>
          <w:b/>
          <w:i/>
          <w:szCs w:val="28"/>
        </w:rPr>
        <w:t>4 класс</w:t>
      </w:r>
    </w:p>
    <w:p w14:paraId="05C2EB90" w14:textId="77777777" w:rsidR="00A41400" w:rsidRPr="00E167D2" w:rsidRDefault="00A41400" w:rsidP="00E167D2">
      <w:pPr>
        <w:spacing w:line="360" w:lineRule="auto"/>
        <w:ind w:left="-180"/>
        <w:jc w:val="center"/>
        <w:rPr>
          <w:b/>
          <w:i/>
          <w:szCs w:val="28"/>
        </w:rPr>
      </w:pPr>
      <w:r w:rsidRPr="00E167D2">
        <w:rPr>
          <w:b/>
          <w:i/>
          <w:szCs w:val="28"/>
        </w:rPr>
        <w:t>Годовые требования</w:t>
      </w:r>
    </w:p>
    <w:p w14:paraId="21D3A870" w14:textId="77777777" w:rsidR="00A41400" w:rsidRPr="00E167D2" w:rsidRDefault="00A41400" w:rsidP="00E167D2">
      <w:pPr>
        <w:tabs>
          <w:tab w:val="left" w:pos="2268"/>
        </w:tabs>
        <w:spacing w:line="360" w:lineRule="auto"/>
        <w:jc w:val="both"/>
        <w:rPr>
          <w:szCs w:val="28"/>
        </w:rPr>
      </w:pPr>
      <w:r w:rsidRPr="00E167D2">
        <w:rPr>
          <w:szCs w:val="28"/>
          <w:lang w:val="en-US"/>
        </w:rPr>
        <w:t>I</w:t>
      </w:r>
      <w:r w:rsidRPr="00E167D2">
        <w:rPr>
          <w:szCs w:val="28"/>
        </w:rPr>
        <w:t xml:space="preserve"> полугодие – гамма и арпеджио термины, этюд;</w:t>
      </w:r>
    </w:p>
    <w:p w14:paraId="4FF1A235" w14:textId="0060034C" w:rsidR="00A41400"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7B2480" w:rsidRPr="00E167D2">
        <w:rPr>
          <w:szCs w:val="28"/>
        </w:rPr>
        <w:t xml:space="preserve">полугодие </w:t>
      </w:r>
      <w:r w:rsidR="008A7D57" w:rsidRPr="00E167D2">
        <w:rPr>
          <w:szCs w:val="28"/>
        </w:rPr>
        <w:t xml:space="preserve">- </w:t>
      </w:r>
      <w:r w:rsidRPr="00E167D2">
        <w:rPr>
          <w:szCs w:val="28"/>
        </w:rPr>
        <w:t>гамма и арпед</w:t>
      </w:r>
      <w:r w:rsidR="00214CE2" w:rsidRPr="00E167D2">
        <w:rPr>
          <w:szCs w:val="28"/>
        </w:rPr>
        <w:t>жио, термины, этюд</w:t>
      </w:r>
      <w:r w:rsidRPr="00E167D2">
        <w:rPr>
          <w:szCs w:val="28"/>
        </w:rPr>
        <w:t>.</w:t>
      </w:r>
      <w:proofErr w:type="gramEnd"/>
    </w:p>
    <w:p w14:paraId="03E8BD13" w14:textId="77777777" w:rsidR="00A41400" w:rsidRPr="00E167D2" w:rsidRDefault="00A41400" w:rsidP="00E167D2">
      <w:pPr>
        <w:spacing w:before="100" w:beforeAutospacing="1" w:after="100" w:afterAutospacing="1" w:line="360" w:lineRule="auto"/>
        <w:contextualSpacing/>
        <w:jc w:val="both"/>
        <w:rPr>
          <w:b/>
          <w:i/>
          <w:szCs w:val="28"/>
        </w:rPr>
      </w:pPr>
      <w:r w:rsidRPr="00E167D2">
        <w:rPr>
          <w:b/>
          <w:i/>
          <w:szCs w:val="28"/>
        </w:rPr>
        <w:t>Гаммы</w:t>
      </w:r>
    </w:p>
    <w:p w14:paraId="12AA3202" w14:textId="732A56FC" w:rsidR="00A41400" w:rsidRPr="00E167D2" w:rsidRDefault="00A41400" w:rsidP="00E167D2">
      <w:pPr>
        <w:spacing w:before="100" w:beforeAutospacing="1" w:after="100" w:afterAutospacing="1" w:line="360" w:lineRule="auto"/>
        <w:contextualSpacing/>
        <w:jc w:val="both"/>
        <w:rPr>
          <w:szCs w:val="28"/>
        </w:rPr>
      </w:pPr>
      <w:r w:rsidRPr="00E167D2">
        <w:rPr>
          <w:b/>
          <w:szCs w:val="28"/>
        </w:rPr>
        <w:t xml:space="preserve"> </w:t>
      </w:r>
      <w:r w:rsidR="00627DCA" w:rsidRPr="00E167D2">
        <w:rPr>
          <w:szCs w:val="28"/>
        </w:rPr>
        <w:t>Фа</w:t>
      </w:r>
      <w:r w:rsidRPr="00E167D2">
        <w:rPr>
          <w:szCs w:val="28"/>
        </w:rPr>
        <w:t xml:space="preserve"> мажор </w:t>
      </w:r>
      <w:r w:rsidR="00627DCA" w:rsidRPr="00E167D2">
        <w:rPr>
          <w:szCs w:val="28"/>
        </w:rPr>
        <w:t>или ля минор (</w:t>
      </w:r>
      <w:r w:rsidRPr="00E167D2">
        <w:rPr>
          <w:szCs w:val="28"/>
        </w:rPr>
        <w:t>две октавы</w:t>
      </w:r>
      <w:r w:rsidR="00627DCA" w:rsidRPr="00E167D2">
        <w:rPr>
          <w:szCs w:val="28"/>
        </w:rPr>
        <w:t>)</w:t>
      </w:r>
      <w:r w:rsidRPr="00E167D2">
        <w:rPr>
          <w:szCs w:val="28"/>
        </w:rPr>
        <w:t xml:space="preserve"> штрихами: деташе; Ц., </w:t>
      </w:r>
      <w:proofErr w:type="spellStart"/>
      <w:r w:rsidRPr="00E167D2">
        <w:rPr>
          <w:szCs w:val="28"/>
        </w:rPr>
        <w:t>В.п</w:t>
      </w:r>
      <w:proofErr w:type="spellEnd"/>
      <w:r w:rsidRPr="00E167D2">
        <w:rPr>
          <w:szCs w:val="28"/>
        </w:rPr>
        <w:t xml:space="preserve">. – Ц., </w:t>
      </w:r>
      <w:proofErr w:type="spellStart"/>
      <w:r w:rsidRPr="00E167D2">
        <w:rPr>
          <w:szCs w:val="28"/>
        </w:rPr>
        <w:t>Н.п</w:t>
      </w:r>
      <w:proofErr w:type="spellEnd"/>
      <w:r w:rsidRPr="00E167D2">
        <w:rPr>
          <w:szCs w:val="28"/>
        </w:rPr>
        <w:t>.; смешанные штрихи (2 легато+2 деташе и 2 деташе+</w:t>
      </w:r>
      <w:r w:rsidR="007B2480" w:rsidRPr="00E167D2">
        <w:rPr>
          <w:szCs w:val="28"/>
        </w:rPr>
        <w:t xml:space="preserve">2 легато); </w:t>
      </w:r>
      <w:r w:rsidRPr="00E167D2">
        <w:rPr>
          <w:szCs w:val="28"/>
        </w:rPr>
        <w:t>2,4,8 легато; дубль штрих (сотийе); мартле; пун</w:t>
      </w:r>
      <w:r w:rsidR="006D4C83" w:rsidRPr="00E167D2">
        <w:rPr>
          <w:szCs w:val="28"/>
        </w:rPr>
        <w:t>ктирный ритм</w:t>
      </w:r>
      <w:r w:rsidR="00627DCA" w:rsidRPr="00E167D2">
        <w:rPr>
          <w:szCs w:val="28"/>
        </w:rPr>
        <w:t xml:space="preserve">; </w:t>
      </w:r>
    </w:p>
    <w:p w14:paraId="264D41BB" w14:textId="77777777" w:rsidR="00A41400" w:rsidRPr="00E167D2" w:rsidRDefault="00A41400" w:rsidP="00E167D2">
      <w:pPr>
        <w:spacing w:line="360" w:lineRule="auto"/>
        <w:jc w:val="both"/>
        <w:rPr>
          <w:i/>
          <w:szCs w:val="28"/>
        </w:rPr>
      </w:pPr>
      <w:r w:rsidRPr="00E167D2">
        <w:rPr>
          <w:b/>
          <w:szCs w:val="28"/>
        </w:rPr>
        <w:t xml:space="preserve"> </w:t>
      </w:r>
      <w:r w:rsidR="002E3D51" w:rsidRPr="00E167D2">
        <w:rPr>
          <w:szCs w:val="28"/>
        </w:rPr>
        <w:t>Или:</w:t>
      </w:r>
      <w:r w:rsidR="002E3D51" w:rsidRPr="00E167D2">
        <w:rPr>
          <w:b/>
          <w:szCs w:val="28"/>
        </w:rPr>
        <w:t xml:space="preserve"> </w:t>
      </w:r>
      <w:r w:rsidR="00627DCA" w:rsidRPr="00E167D2">
        <w:rPr>
          <w:szCs w:val="28"/>
        </w:rPr>
        <w:t>С</w:t>
      </w:r>
      <w:r w:rsidRPr="00E167D2">
        <w:rPr>
          <w:szCs w:val="28"/>
        </w:rPr>
        <w:t>и-бемоль мажор</w:t>
      </w:r>
      <w:r w:rsidR="00627DCA" w:rsidRPr="00E167D2">
        <w:rPr>
          <w:szCs w:val="28"/>
        </w:rPr>
        <w:t xml:space="preserve"> или соль минор с закрытыми струнами</w:t>
      </w:r>
      <w:r w:rsidRPr="00E167D2">
        <w:rPr>
          <w:szCs w:val="28"/>
        </w:rPr>
        <w:t xml:space="preserve"> две октавы</w:t>
      </w:r>
      <w:r w:rsidR="0027542B" w:rsidRPr="00E167D2">
        <w:rPr>
          <w:szCs w:val="28"/>
        </w:rPr>
        <w:t>.</w:t>
      </w:r>
      <w:r w:rsidRPr="00E167D2">
        <w:rPr>
          <w:szCs w:val="28"/>
        </w:rPr>
        <w:t xml:space="preserve"> </w:t>
      </w:r>
      <w:r w:rsidRPr="00E167D2">
        <w:rPr>
          <w:b/>
          <w:i/>
          <w:szCs w:val="28"/>
        </w:rPr>
        <w:t>Арпеджио (в пройденных тональностях)</w:t>
      </w:r>
    </w:p>
    <w:p w14:paraId="7CDF75F3" w14:textId="01EF9577" w:rsidR="00A41400" w:rsidRPr="00E167D2" w:rsidRDefault="00A41400" w:rsidP="00E167D2">
      <w:pPr>
        <w:spacing w:line="360" w:lineRule="auto"/>
        <w:jc w:val="both"/>
        <w:rPr>
          <w:szCs w:val="28"/>
        </w:rPr>
      </w:pPr>
      <w:r w:rsidRPr="00E167D2">
        <w:rPr>
          <w:szCs w:val="28"/>
        </w:rPr>
        <w:t>Т/5/3-</w:t>
      </w:r>
      <w:r w:rsidRPr="00E167D2">
        <w:rPr>
          <w:szCs w:val="28"/>
          <w:lang w:val="en-US"/>
        </w:rPr>
        <w:t>t</w:t>
      </w:r>
      <w:r w:rsidRPr="00E167D2">
        <w:rPr>
          <w:szCs w:val="28"/>
        </w:rPr>
        <w:t xml:space="preserve">/6- </w:t>
      </w:r>
      <w:r w:rsidRPr="00E167D2">
        <w:rPr>
          <w:szCs w:val="28"/>
          <w:lang w:val="en-US"/>
        </w:rPr>
        <w:t>S</w:t>
      </w:r>
      <w:r w:rsidRPr="00E167D2">
        <w:rPr>
          <w:szCs w:val="28"/>
        </w:rPr>
        <w:t xml:space="preserve">/6/4 </w:t>
      </w:r>
      <w:r w:rsidR="008A7D57" w:rsidRPr="00E167D2">
        <w:rPr>
          <w:szCs w:val="28"/>
        </w:rPr>
        <w:t xml:space="preserve">– штрих деташе, </w:t>
      </w:r>
      <w:r w:rsidR="00627DCA" w:rsidRPr="00E167D2">
        <w:rPr>
          <w:szCs w:val="28"/>
        </w:rPr>
        <w:t>3</w:t>
      </w:r>
      <w:r w:rsidR="0027542B" w:rsidRPr="00E167D2">
        <w:rPr>
          <w:szCs w:val="28"/>
        </w:rPr>
        <w:t xml:space="preserve"> легато</w:t>
      </w:r>
      <w:r w:rsidR="00956F89" w:rsidRPr="00E167D2">
        <w:rPr>
          <w:szCs w:val="28"/>
        </w:rPr>
        <w:t>.</w:t>
      </w:r>
    </w:p>
    <w:p w14:paraId="23BCF55F" w14:textId="77777777" w:rsidR="00182587" w:rsidRPr="00E167D2" w:rsidRDefault="006D4C83" w:rsidP="00E167D2">
      <w:pPr>
        <w:spacing w:line="360" w:lineRule="auto"/>
        <w:jc w:val="both"/>
        <w:rPr>
          <w:szCs w:val="28"/>
          <w:lang w:val="en-US"/>
        </w:rPr>
      </w:pPr>
      <w:r w:rsidRPr="00E167D2">
        <w:rPr>
          <w:szCs w:val="28"/>
        </w:rPr>
        <w:t>М</w:t>
      </w:r>
      <w:r w:rsidRPr="00E167D2">
        <w:rPr>
          <w:szCs w:val="28"/>
          <w:lang w:val="en-US"/>
        </w:rPr>
        <w:t xml:space="preserve">. </w:t>
      </w:r>
      <w:proofErr w:type="spellStart"/>
      <w:r w:rsidRPr="00E167D2">
        <w:rPr>
          <w:szCs w:val="28"/>
        </w:rPr>
        <w:t>маж</w:t>
      </w:r>
      <w:proofErr w:type="spellEnd"/>
      <w:r w:rsidRPr="00E167D2">
        <w:rPr>
          <w:szCs w:val="28"/>
          <w:lang w:val="en-US"/>
        </w:rPr>
        <w:t>.7,</w:t>
      </w:r>
      <w:r w:rsidR="00182587" w:rsidRPr="00E167D2">
        <w:rPr>
          <w:szCs w:val="28"/>
          <w:lang w:val="en-US"/>
        </w:rPr>
        <w:t xml:space="preserve"> – </w:t>
      </w:r>
      <w:r w:rsidR="00182587" w:rsidRPr="00E167D2">
        <w:rPr>
          <w:szCs w:val="28"/>
        </w:rPr>
        <w:t>деташе</w:t>
      </w:r>
      <w:r w:rsidR="00182587" w:rsidRPr="00E167D2">
        <w:rPr>
          <w:szCs w:val="28"/>
          <w:lang w:val="en-US"/>
        </w:rPr>
        <w:t>.</w:t>
      </w:r>
    </w:p>
    <w:p w14:paraId="231E0E5D" w14:textId="77777777" w:rsidR="00A41400" w:rsidRPr="00E167D2" w:rsidRDefault="00A41400" w:rsidP="00E167D2">
      <w:pPr>
        <w:spacing w:line="360" w:lineRule="auto"/>
        <w:jc w:val="both"/>
        <w:rPr>
          <w:b/>
          <w:i/>
          <w:szCs w:val="28"/>
          <w:lang w:val="en-US"/>
        </w:rPr>
      </w:pPr>
      <w:r w:rsidRPr="00E167D2">
        <w:rPr>
          <w:b/>
          <w:i/>
          <w:szCs w:val="28"/>
        </w:rPr>
        <w:t>Термины</w:t>
      </w:r>
    </w:p>
    <w:p w14:paraId="5319B8E3" w14:textId="77777777" w:rsidR="00A41400" w:rsidRPr="00E167D2" w:rsidRDefault="00A41400" w:rsidP="00E167D2">
      <w:pPr>
        <w:spacing w:line="360" w:lineRule="auto"/>
        <w:jc w:val="both"/>
        <w:rPr>
          <w:i/>
          <w:szCs w:val="28"/>
          <w:lang w:val="en-US"/>
        </w:rPr>
      </w:pPr>
      <w:proofErr w:type="gramStart"/>
      <w:r w:rsidRPr="00E167D2">
        <w:rPr>
          <w:i/>
          <w:szCs w:val="28"/>
          <w:lang w:val="en-US"/>
        </w:rPr>
        <w:t>f</w:t>
      </w:r>
      <w:proofErr w:type="gramEnd"/>
      <w:r w:rsidRPr="00E167D2">
        <w:rPr>
          <w:i/>
          <w:szCs w:val="28"/>
          <w:lang w:val="en-US"/>
        </w:rPr>
        <w:t xml:space="preserve">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w:t>
      </w:r>
      <w:proofErr w:type="spellStart"/>
      <w:r w:rsidRPr="00E167D2">
        <w:rPr>
          <w:i/>
          <w:szCs w:val="28"/>
          <w:lang w:val="en-US"/>
        </w:rPr>
        <w:t>legato,scres</w:t>
      </w:r>
      <w:proofErr w:type="spellEnd"/>
      <w:r w:rsidRPr="00E167D2">
        <w:rPr>
          <w:i/>
          <w:szCs w:val="28"/>
          <w:lang w:val="en-US"/>
        </w:rPr>
        <w:t>. (</w:t>
      </w:r>
      <w:proofErr w:type="spellStart"/>
      <w:proofErr w:type="gramStart"/>
      <w:r w:rsidRPr="00E167D2">
        <w:rPr>
          <w:i/>
          <w:szCs w:val="28"/>
          <w:lang w:val="en-US"/>
        </w:rPr>
        <w:t>scresendo</w:t>
      </w:r>
      <w:proofErr w:type="spellEnd"/>
      <w:proofErr w:type="gramEnd"/>
      <w:r w:rsidRPr="00E167D2">
        <w:rPr>
          <w:i/>
          <w:szCs w:val="28"/>
          <w:lang w:val="en-US"/>
        </w:rPr>
        <w:t xml:space="preserve">), dim.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(ritenuto, ritardando), a tempo, allegretto, dolce, lento, largo, tenuto, </w:t>
      </w:r>
      <w:proofErr w:type="spellStart"/>
      <w:r w:rsidRPr="00E167D2">
        <w:rPr>
          <w:i/>
          <w:szCs w:val="28"/>
          <w:lang w:val="en-US"/>
        </w:rPr>
        <w:t>pizz</w:t>
      </w:r>
      <w:proofErr w:type="spellEnd"/>
      <w:r w:rsidRPr="00E167D2">
        <w:rPr>
          <w:i/>
          <w:szCs w:val="28"/>
          <w:lang w:val="en-US"/>
        </w:rPr>
        <w:t xml:space="preserve"> (pizzicato). </w:t>
      </w:r>
    </w:p>
    <w:p w14:paraId="1CD6B1A9" w14:textId="77777777" w:rsidR="00A41400" w:rsidRPr="00E167D2" w:rsidRDefault="00A41400" w:rsidP="00E167D2">
      <w:pPr>
        <w:spacing w:line="360" w:lineRule="auto"/>
        <w:jc w:val="both"/>
        <w:rPr>
          <w:b/>
          <w:i/>
          <w:szCs w:val="28"/>
        </w:rPr>
      </w:pPr>
      <w:r w:rsidRPr="00E167D2">
        <w:rPr>
          <w:b/>
          <w:i/>
          <w:szCs w:val="28"/>
        </w:rPr>
        <w:t>Этюд</w:t>
      </w:r>
      <w:r w:rsidR="0085048B" w:rsidRPr="00E167D2">
        <w:rPr>
          <w:b/>
          <w:i/>
          <w:szCs w:val="28"/>
        </w:rPr>
        <w:t>ы</w:t>
      </w:r>
    </w:p>
    <w:p w14:paraId="736A6806" w14:textId="77777777" w:rsidR="00A41400" w:rsidRPr="00E167D2" w:rsidRDefault="00627DCA" w:rsidP="00E167D2">
      <w:pPr>
        <w:spacing w:line="360" w:lineRule="auto"/>
        <w:jc w:val="both"/>
        <w:rPr>
          <w:szCs w:val="28"/>
        </w:rPr>
      </w:pPr>
      <w:r w:rsidRPr="00E167D2">
        <w:rPr>
          <w:szCs w:val="28"/>
        </w:rPr>
        <w:t>Р</w:t>
      </w:r>
      <w:r w:rsidR="00A41400" w:rsidRPr="00E167D2">
        <w:rPr>
          <w:szCs w:val="28"/>
        </w:rPr>
        <w:t xml:space="preserve">епертуарные списки </w:t>
      </w:r>
      <w:r w:rsidRPr="00E167D2">
        <w:rPr>
          <w:szCs w:val="28"/>
        </w:rPr>
        <w:t xml:space="preserve">3- </w:t>
      </w:r>
      <w:r w:rsidR="00A41400" w:rsidRPr="00E167D2">
        <w:rPr>
          <w:szCs w:val="28"/>
        </w:rPr>
        <w:t>4 класс (Школы, гаммы, упражнения этюды), с сохранением единого тонального плана гаммы.  Исполняется наизусть.</w:t>
      </w:r>
    </w:p>
    <w:p w14:paraId="5425A0E5" w14:textId="77777777" w:rsidR="00A41400" w:rsidRPr="00E167D2" w:rsidRDefault="00A41400" w:rsidP="00E167D2">
      <w:pPr>
        <w:spacing w:line="360" w:lineRule="auto"/>
        <w:jc w:val="both"/>
        <w:rPr>
          <w:i/>
          <w:szCs w:val="28"/>
        </w:rPr>
      </w:pPr>
      <w:r w:rsidRPr="00E167D2">
        <w:rPr>
          <w:b/>
          <w:i/>
          <w:szCs w:val="28"/>
        </w:rPr>
        <w:t>Чтение нот с листа</w:t>
      </w:r>
    </w:p>
    <w:p w14:paraId="34C73D5F" w14:textId="4FDCC844" w:rsidR="00F84E46" w:rsidRPr="00E167D2" w:rsidRDefault="00627DCA" w:rsidP="00E167D2">
      <w:pPr>
        <w:spacing w:line="360" w:lineRule="auto"/>
        <w:jc w:val="both"/>
        <w:rPr>
          <w:szCs w:val="28"/>
        </w:rPr>
      </w:pPr>
      <w:r w:rsidRPr="00E167D2">
        <w:rPr>
          <w:szCs w:val="28"/>
        </w:rPr>
        <w:t>Р</w:t>
      </w:r>
      <w:r w:rsidR="00A41400" w:rsidRPr="00E167D2">
        <w:rPr>
          <w:szCs w:val="28"/>
        </w:rPr>
        <w:t>епертуарные списки 2-3 классы (Школы, гаммы, упражн</w:t>
      </w:r>
      <w:r w:rsidR="005778D6">
        <w:rPr>
          <w:szCs w:val="28"/>
        </w:rPr>
        <w:t>ения этюды), 1-2 примера.</w:t>
      </w:r>
    </w:p>
    <w:p w14:paraId="5A8A38E8" w14:textId="77777777" w:rsidR="00A41400" w:rsidRPr="00E167D2" w:rsidRDefault="00A41400" w:rsidP="00E167D2">
      <w:pPr>
        <w:tabs>
          <w:tab w:val="left" w:pos="2268"/>
        </w:tabs>
        <w:spacing w:line="360" w:lineRule="auto"/>
        <w:ind w:left="-142"/>
        <w:jc w:val="center"/>
        <w:rPr>
          <w:b/>
          <w:i/>
          <w:szCs w:val="28"/>
        </w:rPr>
      </w:pPr>
      <w:r w:rsidRPr="00E167D2">
        <w:rPr>
          <w:b/>
          <w:i/>
          <w:szCs w:val="28"/>
        </w:rPr>
        <w:t>5 класс</w:t>
      </w:r>
    </w:p>
    <w:p w14:paraId="03B5FC7E" w14:textId="77777777" w:rsidR="00A41400" w:rsidRPr="00E167D2" w:rsidRDefault="00A41400" w:rsidP="00E167D2">
      <w:pPr>
        <w:spacing w:line="360" w:lineRule="auto"/>
        <w:ind w:left="-180"/>
        <w:jc w:val="center"/>
        <w:rPr>
          <w:b/>
          <w:i/>
          <w:szCs w:val="28"/>
        </w:rPr>
      </w:pPr>
      <w:r w:rsidRPr="00E167D2">
        <w:rPr>
          <w:b/>
          <w:i/>
          <w:szCs w:val="28"/>
        </w:rPr>
        <w:t>Годовые требования</w:t>
      </w:r>
    </w:p>
    <w:p w14:paraId="77A429F0" w14:textId="77777777" w:rsidR="00A41400" w:rsidRPr="00E167D2" w:rsidRDefault="00A41400" w:rsidP="00E167D2">
      <w:pPr>
        <w:tabs>
          <w:tab w:val="left" w:pos="2268"/>
        </w:tabs>
        <w:spacing w:line="360" w:lineRule="auto"/>
        <w:jc w:val="both"/>
        <w:rPr>
          <w:szCs w:val="28"/>
        </w:rPr>
      </w:pPr>
      <w:r w:rsidRPr="00E167D2">
        <w:rPr>
          <w:szCs w:val="28"/>
          <w:lang w:val="en-US"/>
        </w:rPr>
        <w:lastRenderedPageBreak/>
        <w:t>I</w:t>
      </w:r>
      <w:r w:rsidRPr="00E167D2">
        <w:rPr>
          <w:szCs w:val="28"/>
        </w:rPr>
        <w:t xml:space="preserve"> полугодие – гамма и арпеджио термины, этюд;</w:t>
      </w:r>
    </w:p>
    <w:p w14:paraId="6FE9D6EB" w14:textId="0CE8A950" w:rsidR="00A41400"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7B2480" w:rsidRPr="00E167D2">
        <w:rPr>
          <w:szCs w:val="28"/>
        </w:rPr>
        <w:t xml:space="preserve">полугодие </w:t>
      </w:r>
      <w:r w:rsidR="008A7D57" w:rsidRPr="00E167D2">
        <w:rPr>
          <w:szCs w:val="28"/>
        </w:rPr>
        <w:t xml:space="preserve">– </w:t>
      </w:r>
      <w:r w:rsidRPr="00E167D2">
        <w:rPr>
          <w:szCs w:val="28"/>
        </w:rPr>
        <w:t>гамма и арпеджио, термины, чтение нот с листа.</w:t>
      </w:r>
      <w:proofErr w:type="gramEnd"/>
    </w:p>
    <w:p w14:paraId="78E6E396" w14:textId="77777777" w:rsidR="002E3D51" w:rsidRPr="00E167D2" w:rsidRDefault="00A41400" w:rsidP="00E167D2">
      <w:pPr>
        <w:spacing w:line="360" w:lineRule="auto"/>
        <w:jc w:val="both"/>
        <w:rPr>
          <w:b/>
          <w:i/>
          <w:szCs w:val="28"/>
        </w:rPr>
      </w:pPr>
      <w:r w:rsidRPr="00E167D2">
        <w:rPr>
          <w:b/>
          <w:i/>
          <w:szCs w:val="28"/>
        </w:rPr>
        <w:t>Гаммы</w:t>
      </w:r>
    </w:p>
    <w:p w14:paraId="4CB5F930" w14:textId="6F51D706" w:rsidR="00A41400" w:rsidRPr="00E167D2" w:rsidRDefault="002E3D51" w:rsidP="00E167D2">
      <w:pPr>
        <w:spacing w:line="360" w:lineRule="auto"/>
        <w:jc w:val="both"/>
        <w:rPr>
          <w:b/>
          <w:i/>
          <w:szCs w:val="28"/>
        </w:rPr>
      </w:pPr>
      <w:r w:rsidRPr="00E167D2">
        <w:rPr>
          <w:szCs w:val="28"/>
        </w:rPr>
        <w:t>Р</w:t>
      </w:r>
      <w:r w:rsidR="006D4C83" w:rsidRPr="00E167D2">
        <w:rPr>
          <w:szCs w:val="28"/>
        </w:rPr>
        <w:t>е мажор – две октавы</w:t>
      </w:r>
      <w:r w:rsidR="007B2480" w:rsidRPr="00E167D2">
        <w:rPr>
          <w:szCs w:val="28"/>
        </w:rPr>
        <w:t xml:space="preserve"> </w:t>
      </w:r>
      <w:r w:rsidR="00A41400" w:rsidRPr="00E167D2">
        <w:rPr>
          <w:szCs w:val="28"/>
        </w:rPr>
        <w:t xml:space="preserve">штрихами: деташе; Ц., </w:t>
      </w:r>
      <w:proofErr w:type="spellStart"/>
      <w:r w:rsidR="00A41400" w:rsidRPr="00E167D2">
        <w:rPr>
          <w:szCs w:val="28"/>
        </w:rPr>
        <w:t>В.п</w:t>
      </w:r>
      <w:proofErr w:type="spellEnd"/>
      <w:r w:rsidR="00A41400" w:rsidRPr="00E167D2">
        <w:rPr>
          <w:szCs w:val="28"/>
        </w:rPr>
        <w:t xml:space="preserve">. – Ц., </w:t>
      </w:r>
      <w:proofErr w:type="spellStart"/>
      <w:r w:rsidR="00A41400" w:rsidRPr="00E167D2">
        <w:rPr>
          <w:szCs w:val="28"/>
        </w:rPr>
        <w:t>Н.п</w:t>
      </w:r>
      <w:proofErr w:type="spellEnd"/>
      <w:r w:rsidR="00A41400" w:rsidRPr="00E167D2">
        <w:rPr>
          <w:szCs w:val="28"/>
        </w:rPr>
        <w:t>.; смешанные штрихи (2 легато+2 деташе и 2 деташе+</w:t>
      </w:r>
      <w:r w:rsidR="008A7D57" w:rsidRPr="00E167D2">
        <w:rPr>
          <w:szCs w:val="28"/>
        </w:rPr>
        <w:t xml:space="preserve">2 легато); </w:t>
      </w:r>
      <w:r w:rsidR="00A41400" w:rsidRPr="00E167D2">
        <w:rPr>
          <w:szCs w:val="28"/>
        </w:rPr>
        <w:t>2,4,8 легато; сотийе; мартле</w:t>
      </w:r>
      <w:r w:rsidR="006D4C83" w:rsidRPr="00E167D2">
        <w:rPr>
          <w:szCs w:val="28"/>
        </w:rPr>
        <w:t>; пунктирный ритм; стаккато</w:t>
      </w:r>
      <w:r w:rsidR="00A41400" w:rsidRPr="00E167D2">
        <w:rPr>
          <w:szCs w:val="28"/>
        </w:rPr>
        <w:t>.</w:t>
      </w:r>
    </w:p>
    <w:p w14:paraId="7C257E7A" w14:textId="54B41FF4" w:rsidR="00A41400" w:rsidRPr="00E167D2" w:rsidRDefault="002E3D51" w:rsidP="00E167D2">
      <w:pPr>
        <w:spacing w:line="360" w:lineRule="auto"/>
        <w:jc w:val="both"/>
        <w:rPr>
          <w:szCs w:val="28"/>
        </w:rPr>
      </w:pPr>
      <w:r w:rsidRPr="00E167D2">
        <w:rPr>
          <w:szCs w:val="28"/>
        </w:rPr>
        <w:t>Или:</w:t>
      </w:r>
      <w:r w:rsidRPr="00E167D2">
        <w:rPr>
          <w:b/>
          <w:szCs w:val="28"/>
        </w:rPr>
        <w:t xml:space="preserve"> </w:t>
      </w:r>
      <w:r w:rsidR="006D4C83" w:rsidRPr="00E167D2">
        <w:rPr>
          <w:szCs w:val="28"/>
        </w:rPr>
        <w:t xml:space="preserve">Ре мажор </w:t>
      </w:r>
      <w:r w:rsidRPr="00E167D2">
        <w:rPr>
          <w:szCs w:val="28"/>
        </w:rPr>
        <w:t xml:space="preserve">или </w:t>
      </w:r>
      <w:proofErr w:type="gramStart"/>
      <w:r w:rsidRPr="00E167D2">
        <w:rPr>
          <w:szCs w:val="28"/>
        </w:rPr>
        <w:t>до</w:t>
      </w:r>
      <w:proofErr w:type="gramEnd"/>
      <w:r w:rsidRPr="00E167D2">
        <w:rPr>
          <w:szCs w:val="28"/>
        </w:rPr>
        <w:t xml:space="preserve"> </w:t>
      </w:r>
      <w:proofErr w:type="gramStart"/>
      <w:r w:rsidRPr="00E167D2">
        <w:rPr>
          <w:szCs w:val="28"/>
        </w:rPr>
        <w:t>минор</w:t>
      </w:r>
      <w:proofErr w:type="gramEnd"/>
      <w:r w:rsidRPr="00E167D2">
        <w:rPr>
          <w:szCs w:val="28"/>
        </w:rPr>
        <w:t xml:space="preserve"> (три октавы</w:t>
      </w:r>
      <w:r w:rsidR="0027542B" w:rsidRPr="00E167D2">
        <w:rPr>
          <w:szCs w:val="28"/>
        </w:rPr>
        <w:t>).</w:t>
      </w:r>
    </w:p>
    <w:p w14:paraId="4571F892" w14:textId="77777777" w:rsidR="00A41400" w:rsidRPr="00E167D2" w:rsidRDefault="00A41400" w:rsidP="00E167D2">
      <w:pPr>
        <w:spacing w:line="360" w:lineRule="auto"/>
        <w:jc w:val="both"/>
        <w:rPr>
          <w:i/>
          <w:szCs w:val="28"/>
        </w:rPr>
      </w:pPr>
      <w:r w:rsidRPr="00E167D2">
        <w:rPr>
          <w:b/>
          <w:i/>
          <w:szCs w:val="28"/>
        </w:rPr>
        <w:t>Арпеджио (в пройденных тональностях)</w:t>
      </w:r>
    </w:p>
    <w:p w14:paraId="4059C265" w14:textId="2E260215" w:rsidR="00A41400" w:rsidRPr="00E167D2" w:rsidRDefault="00A41400" w:rsidP="00E167D2">
      <w:pPr>
        <w:spacing w:line="360" w:lineRule="auto"/>
        <w:jc w:val="both"/>
        <w:rPr>
          <w:szCs w:val="28"/>
        </w:rPr>
      </w:pPr>
      <w:r w:rsidRPr="00E167D2">
        <w:rPr>
          <w:szCs w:val="28"/>
        </w:rPr>
        <w:t>Т/5/3-</w:t>
      </w:r>
      <w:r w:rsidRPr="00E167D2">
        <w:rPr>
          <w:szCs w:val="28"/>
          <w:lang w:val="en-US"/>
        </w:rPr>
        <w:t>t</w:t>
      </w:r>
      <w:r w:rsidRPr="00E167D2">
        <w:rPr>
          <w:szCs w:val="28"/>
        </w:rPr>
        <w:t>5/3-</w:t>
      </w:r>
      <w:r w:rsidRPr="00E167D2">
        <w:rPr>
          <w:szCs w:val="28"/>
          <w:lang w:val="en-US"/>
        </w:rPr>
        <w:t>t</w:t>
      </w:r>
      <w:r w:rsidRPr="00E167D2">
        <w:rPr>
          <w:szCs w:val="28"/>
        </w:rPr>
        <w:t xml:space="preserve">/6- </w:t>
      </w:r>
      <w:r w:rsidRPr="00E167D2">
        <w:rPr>
          <w:szCs w:val="28"/>
          <w:lang w:val="en-US"/>
        </w:rPr>
        <w:t>S</w:t>
      </w:r>
      <w:r w:rsidRPr="00E167D2">
        <w:rPr>
          <w:szCs w:val="28"/>
        </w:rPr>
        <w:t>/6/4-</w:t>
      </w:r>
      <w:r w:rsidRPr="00E167D2">
        <w:rPr>
          <w:szCs w:val="28"/>
          <w:lang w:val="en-US"/>
        </w:rPr>
        <w:t>s</w:t>
      </w:r>
      <w:r w:rsidR="008A7D57" w:rsidRPr="00E167D2">
        <w:rPr>
          <w:szCs w:val="28"/>
        </w:rPr>
        <w:t xml:space="preserve">6/4 - </w:t>
      </w:r>
      <w:r w:rsidR="00182587" w:rsidRPr="00E167D2">
        <w:rPr>
          <w:szCs w:val="28"/>
        </w:rPr>
        <w:t>3</w:t>
      </w:r>
      <w:r w:rsidR="008A7D57" w:rsidRPr="00E167D2">
        <w:rPr>
          <w:szCs w:val="28"/>
        </w:rPr>
        <w:t xml:space="preserve"> </w:t>
      </w:r>
      <w:r w:rsidRPr="00E167D2">
        <w:rPr>
          <w:szCs w:val="28"/>
        </w:rPr>
        <w:t>легато</w:t>
      </w:r>
      <w:r w:rsidR="0027542B" w:rsidRPr="00E167D2">
        <w:rPr>
          <w:szCs w:val="28"/>
        </w:rPr>
        <w:t xml:space="preserve"> (в мажорном и минорном ладу).</w:t>
      </w:r>
    </w:p>
    <w:p w14:paraId="4E836FDC" w14:textId="77777777" w:rsidR="00A41400" w:rsidRPr="00E167D2" w:rsidRDefault="00182587" w:rsidP="00E167D2">
      <w:pPr>
        <w:spacing w:line="360" w:lineRule="auto"/>
        <w:jc w:val="both"/>
        <w:rPr>
          <w:szCs w:val="28"/>
        </w:rPr>
      </w:pPr>
      <w:r w:rsidRPr="00E167D2">
        <w:rPr>
          <w:szCs w:val="28"/>
        </w:rPr>
        <w:t>М. маж.7, ум. 7акк. – деташе, 4 легато.</w:t>
      </w:r>
    </w:p>
    <w:p w14:paraId="23673C97" w14:textId="77777777" w:rsidR="00A41400" w:rsidRPr="00E167D2" w:rsidRDefault="00A41400" w:rsidP="00E167D2">
      <w:pPr>
        <w:spacing w:line="360" w:lineRule="auto"/>
        <w:jc w:val="both"/>
        <w:rPr>
          <w:b/>
          <w:i/>
          <w:szCs w:val="28"/>
          <w:lang w:val="en-US"/>
        </w:rPr>
      </w:pPr>
      <w:r w:rsidRPr="00E167D2">
        <w:rPr>
          <w:b/>
          <w:i/>
          <w:szCs w:val="28"/>
        </w:rPr>
        <w:t>Термины</w:t>
      </w:r>
    </w:p>
    <w:p w14:paraId="4A8C3563" w14:textId="77777777" w:rsidR="00A41400" w:rsidRPr="00E167D2" w:rsidRDefault="00A41400" w:rsidP="00E167D2">
      <w:pPr>
        <w:spacing w:line="360" w:lineRule="auto"/>
        <w:jc w:val="both"/>
        <w:rPr>
          <w:i/>
          <w:szCs w:val="28"/>
          <w:lang w:val="en-US"/>
        </w:rPr>
      </w:pPr>
      <w:proofErr w:type="gramStart"/>
      <w:r w:rsidRPr="00E167D2">
        <w:rPr>
          <w:i/>
          <w:szCs w:val="28"/>
          <w:lang w:val="en-US"/>
        </w:rPr>
        <w:t>f</w:t>
      </w:r>
      <w:proofErr w:type="gramEnd"/>
      <w:r w:rsidRPr="00E167D2">
        <w:rPr>
          <w:i/>
          <w:szCs w:val="28"/>
          <w:lang w:val="en-US"/>
        </w:rPr>
        <w:t xml:space="preserve">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w:t>
      </w:r>
      <w:proofErr w:type="spellStart"/>
      <w:r w:rsidRPr="00E167D2">
        <w:rPr>
          <w:i/>
          <w:szCs w:val="28"/>
          <w:lang w:val="en-US"/>
        </w:rPr>
        <w:t>legato,scres</w:t>
      </w:r>
      <w:proofErr w:type="spellEnd"/>
      <w:r w:rsidRPr="00E167D2">
        <w:rPr>
          <w:i/>
          <w:szCs w:val="28"/>
          <w:lang w:val="en-US"/>
        </w:rPr>
        <w:t>. (</w:t>
      </w:r>
      <w:proofErr w:type="spellStart"/>
      <w:proofErr w:type="gramStart"/>
      <w:r w:rsidRPr="00E167D2">
        <w:rPr>
          <w:i/>
          <w:szCs w:val="28"/>
          <w:lang w:val="en-US"/>
        </w:rPr>
        <w:t>scresendo</w:t>
      </w:r>
      <w:proofErr w:type="spellEnd"/>
      <w:proofErr w:type="gramEnd"/>
      <w:r w:rsidRPr="00E167D2">
        <w:rPr>
          <w:i/>
          <w:szCs w:val="28"/>
          <w:lang w:val="en-US"/>
        </w:rPr>
        <w:t xml:space="preserve">), dim.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(ritenuto, ritardando), a tempo, allegretto, dolce, lento, largo, tenuto, adagio, grave, </w:t>
      </w:r>
      <w:proofErr w:type="spellStart"/>
      <w:r w:rsidRPr="00E167D2">
        <w:rPr>
          <w:i/>
          <w:szCs w:val="28"/>
          <w:lang w:val="en-US"/>
        </w:rPr>
        <w:t>piu</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meno</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pizz</w:t>
      </w:r>
      <w:proofErr w:type="spellEnd"/>
      <w:r w:rsidRPr="00E167D2">
        <w:rPr>
          <w:i/>
          <w:szCs w:val="28"/>
          <w:lang w:val="en-US"/>
        </w:rPr>
        <w:t xml:space="preserve"> (pizzicato). </w:t>
      </w:r>
    </w:p>
    <w:p w14:paraId="7FE8EA35" w14:textId="77777777" w:rsidR="00A41400" w:rsidRPr="00E167D2" w:rsidRDefault="00A41400" w:rsidP="00E167D2">
      <w:pPr>
        <w:spacing w:line="360" w:lineRule="auto"/>
        <w:jc w:val="both"/>
        <w:rPr>
          <w:b/>
          <w:i/>
          <w:szCs w:val="28"/>
        </w:rPr>
      </w:pPr>
      <w:r w:rsidRPr="00E167D2">
        <w:rPr>
          <w:b/>
          <w:i/>
          <w:szCs w:val="28"/>
        </w:rPr>
        <w:t>Этюд</w:t>
      </w:r>
      <w:r w:rsidR="0085048B" w:rsidRPr="00E167D2">
        <w:rPr>
          <w:b/>
          <w:i/>
          <w:szCs w:val="28"/>
        </w:rPr>
        <w:t>ы</w:t>
      </w:r>
    </w:p>
    <w:p w14:paraId="256DEBE4" w14:textId="77777777" w:rsidR="00A41400" w:rsidRPr="00E167D2" w:rsidRDefault="00182587" w:rsidP="00E167D2">
      <w:pPr>
        <w:spacing w:line="360" w:lineRule="auto"/>
        <w:jc w:val="both"/>
        <w:rPr>
          <w:szCs w:val="28"/>
        </w:rPr>
      </w:pPr>
      <w:r w:rsidRPr="00E167D2">
        <w:rPr>
          <w:szCs w:val="28"/>
        </w:rPr>
        <w:t>Р</w:t>
      </w:r>
      <w:r w:rsidR="00A41400" w:rsidRPr="00E167D2">
        <w:rPr>
          <w:szCs w:val="28"/>
        </w:rPr>
        <w:t>епертуарные списки 5 класс (Школы, гаммы, упражнения этюды), с сохранением единого тонального плана гаммы.  Исполняется наизусть.</w:t>
      </w:r>
    </w:p>
    <w:p w14:paraId="04FF4E64" w14:textId="77777777" w:rsidR="00A41400" w:rsidRPr="00E167D2" w:rsidRDefault="00A41400" w:rsidP="00E167D2">
      <w:pPr>
        <w:spacing w:line="360" w:lineRule="auto"/>
        <w:jc w:val="both"/>
        <w:rPr>
          <w:b/>
          <w:i/>
          <w:szCs w:val="28"/>
        </w:rPr>
      </w:pPr>
      <w:r w:rsidRPr="00E167D2">
        <w:rPr>
          <w:b/>
          <w:i/>
          <w:szCs w:val="28"/>
        </w:rPr>
        <w:t>Чтение нот с листа</w:t>
      </w:r>
    </w:p>
    <w:p w14:paraId="516F0D85" w14:textId="77777777" w:rsidR="00AC51C0" w:rsidRPr="00E167D2" w:rsidRDefault="00182587" w:rsidP="00E167D2">
      <w:pPr>
        <w:spacing w:line="360" w:lineRule="auto"/>
        <w:jc w:val="both"/>
        <w:rPr>
          <w:szCs w:val="28"/>
        </w:rPr>
      </w:pPr>
      <w:r w:rsidRPr="00E167D2">
        <w:rPr>
          <w:szCs w:val="28"/>
        </w:rPr>
        <w:t>Р</w:t>
      </w:r>
      <w:r w:rsidR="00A41400" w:rsidRPr="00E167D2">
        <w:rPr>
          <w:szCs w:val="28"/>
        </w:rPr>
        <w:t>епертуарные списки 3 класс (Школы, гаммы, упражнения этюды), 1-2 примера.</w:t>
      </w:r>
    </w:p>
    <w:p w14:paraId="2C669430" w14:textId="77777777" w:rsidR="00A41400" w:rsidRPr="00E167D2" w:rsidRDefault="00A41400" w:rsidP="00E167D2">
      <w:pPr>
        <w:spacing w:line="360" w:lineRule="auto"/>
        <w:jc w:val="center"/>
        <w:rPr>
          <w:b/>
          <w:i/>
          <w:szCs w:val="28"/>
        </w:rPr>
      </w:pPr>
      <w:r w:rsidRPr="00E167D2">
        <w:rPr>
          <w:b/>
          <w:i/>
          <w:szCs w:val="28"/>
        </w:rPr>
        <w:t>6 класс</w:t>
      </w:r>
    </w:p>
    <w:p w14:paraId="764FCC5A" w14:textId="77777777" w:rsidR="00A41400" w:rsidRPr="00E167D2" w:rsidRDefault="00A41400" w:rsidP="00E167D2">
      <w:pPr>
        <w:spacing w:line="360" w:lineRule="auto"/>
        <w:ind w:left="-180"/>
        <w:jc w:val="center"/>
        <w:rPr>
          <w:b/>
          <w:i/>
          <w:szCs w:val="28"/>
        </w:rPr>
      </w:pPr>
      <w:r w:rsidRPr="00E167D2">
        <w:rPr>
          <w:b/>
          <w:i/>
          <w:szCs w:val="28"/>
        </w:rPr>
        <w:t>Годовые требования</w:t>
      </w:r>
    </w:p>
    <w:p w14:paraId="6E5F8D82" w14:textId="77777777" w:rsidR="00A41400" w:rsidRPr="00E167D2" w:rsidRDefault="00A41400" w:rsidP="00E167D2">
      <w:pPr>
        <w:tabs>
          <w:tab w:val="left" w:pos="2268"/>
        </w:tabs>
        <w:spacing w:line="360" w:lineRule="auto"/>
        <w:jc w:val="both"/>
        <w:rPr>
          <w:szCs w:val="28"/>
        </w:rPr>
      </w:pPr>
      <w:r w:rsidRPr="00E167D2">
        <w:rPr>
          <w:szCs w:val="28"/>
          <w:lang w:val="en-US"/>
        </w:rPr>
        <w:t>I</w:t>
      </w:r>
      <w:r w:rsidRPr="00E167D2">
        <w:rPr>
          <w:szCs w:val="28"/>
        </w:rPr>
        <w:t xml:space="preserve"> полугодие – гамма и арпеджио термины, этюд;</w:t>
      </w:r>
    </w:p>
    <w:p w14:paraId="62C494F5" w14:textId="0A869A9F" w:rsidR="00A41400"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8A7D57" w:rsidRPr="00E167D2">
        <w:rPr>
          <w:szCs w:val="28"/>
        </w:rPr>
        <w:t xml:space="preserve">полугодие – </w:t>
      </w:r>
      <w:r w:rsidRPr="00E167D2">
        <w:rPr>
          <w:szCs w:val="28"/>
        </w:rPr>
        <w:t>гамма и арпеджио, термины, чтение нот с листа.</w:t>
      </w:r>
      <w:proofErr w:type="gramEnd"/>
    </w:p>
    <w:p w14:paraId="2A936807" w14:textId="77777777" w:rsidR="00051809" w:rsidRPr="00E167D2" w:rsidRDefault="00A41400" w:rsidP="00E167D2">
      <w:pPr>
        <w:spacing w:line="360" w:lineRule="auto"/>
        <w:contextualSpacing/>
        <w:jc w:val="both"/>
        <w:rPr>
          <w:b/>
          <w:i/>
          <w:szCs w:val="28"/>
        </w:rPr>
      </w:pPr>
      <w:r w:rsidRPr="00E167D2">
        <w:rPr>
          <w:b/>
          <w:i/>
          <w:szCs w:val="28"/>
        </w:rPr>
        <w:t>Гаммы</w:t>
      </w:r>
    </w:p>
    <w:p w14:paraId="740A9308" w14:textId="0603120E" w:rsidR="00A41400" w:rsidRPr="00E167D2" w:rsidRDefault="0085048B" w:rsidP="00E167D2">
      <w:pPr>
        <w:spacing w:line="360" w:lineRule="auto"/>
        <w:contextualSpacing/>
        <w:jc w:val="both"/>
        <w:rPr>
          <w:b/>
          <w:i/>
          <w:szCs w:val="28"/>
        </w:rPr>
      </w:pPr>
      <w:r w:rsidRPr="00E167D2">
        <w:rPr>
          <w:szCs w:val="28"/>
        </w:rPr>
        <w:t xml:space="preserve">Ми мажор, </w:t>
      </w:r>
      <w:r w:rsidR="0027542B" w:rsidRPr="00E167D2">
        <w:rPr>
          <w:szCs w:val="28"/>
        </w:rPr>
        <w:t>фа минор (три октавы) или фа-диез минор</w:t>
      </w:r>
      <w:r w:rsidR="00051809" w:rsidRPr="00E167D2">
        <w:rPr>
          <w:szCs w:val="28"/>
        </w:rPr>
        <w:t xml:space="preserve"> (две окт</w:t>
      </w:r>
      <w:r w:rsidR="0027665E" w:rsidRPr="00E167D2">
        <w:rPr>
          <w:szCs w:val="28"/>
        </w:rPr>
        <w:t>авы) пройденными штрихами</w:t>
      </w:r>
      <w:r w:rsidR="00051809" w:rsidRPr="00E167D2">
        <w:rPr>
          <w:szCs w:val="28"/>
        </w:rPr>
        <w:t>.</w:t>
      </w:r>
    </w:p>
    <w:p w14:paraId="54B7867A" w14:textId="77777777" w:rsidR="00A41400" w:rsidRPr="00E167D2" w:rsidRDefault="00A41400" w:rsidP="00E167D2">
      <w:pPr>
        <w:spacing w:line="360" w:lineRule="auto"/>
        <w:jc w:val="both"/>
        <w:rPr>
          <w:i/>
          <w:szCs w:val="28"/>
        </w:rPr>
      </w:pPr>
      <w:r w:rsidRPr="00E167D2">
        <w:rPr>
          <w:b/>
          <w:i/>
          <w:szCs w:val="28"/>
        </w:rPr>
        <w:t>Арпеджио (в пройденных тональностях)</w:t>
      </w:r>
    </w:p>
    <w:p w14:paraId="1FAED7CE" w14:textId="6FBB4CE8" w:rsidR="00051809" w:rsidRPr="00E167D2" w:rsidRDefault="00A41400" w:rsidP="00E167D2">
      <w:pPr>
        <w:spacing w:line="360" w:lineRule="auto"/>
        <w:jc w:val="both"/>
        <w:rPr>
          <w:szCs w:val="28"/>
        </w:rPr>
      </w:pPr>
      <w:r w:rsidRPr="00E167D2">
        <w:rPr>
          <w:szCs w:val="28"/>
        </w:rPr>
        <w:t>Т/5/3-</w:t>
      </w:r>
      <w:r w:rsidRPr="00E167D2">
        <w:rPr>
          <w:szCs w:val="28"/>
          <w:lang w:val="en-US"/>
        </w:rPr>
        <w:t>t</w:t>
      </w:r>
      <w:r w:rsidRPr="00E167D2">
        <w:rPr>
          <w:szCs w:val="28"/>
        </w:rPr>
        <w:t>5/3-</w:t>
      </w:r>
      <w:r w:rsidRPr="00E167D2">
        <w:rPr>
          <w:szCs w:val="28"/>
          <w:lang w:val="en-US"/>
        </w:rPr>
        <w:t>t</w:t>
      </w:r>
      <w:r w:rsidRPr="00E167D2">
        <w:rPr>
          <w:szCs w:val="28"/>
        </w:rPr>
        <w:t>/6-</w:t>
      </w:r>
      <w:r w:rsidR="00AC51C0" w:rsidRPr="00E167D2">
        <w:rPr>
          <w:szCs w:val="28"/>
          <w:lang w:val="en-US"/>
        </w:rPr>
        <w:t>T</w:t>
      </w:r>
      <w:r w:rsidR="00AC51C0" w:rsidRPr="00E167D2">
        <w:rPr>
          <w:szCs w:val="28"/>
        </w:rPr>
        <w:t>6 -</w:t>
      </w:r>
      <w:r w:rsidRPr="00E167D2">
        <w:rPr>
          <w:szCs w:val="28"/>
        </w:rPr>
        <w:t xml:space="preserve"> </w:t>
      </w:r>
      <w:r w:rsidRPr="00E167D2">
        <w:rPr>
          <w:szCs w:val="28"/>
          <w:lang w:val="en-US"/>
        </w:rPr>
        <w:t>S</w:t>
      </w:r>
      <w:r w:rsidRPr="00E167D2">
        <w:rPr>
          <w:szCs w:val="28"/>
        </w:rPr>
        <w:t>/6/4-</w:t>
      </w:r>
      <w:r w:rsidRPr="00E167D2">
        <w:rPr>
          <w:szCs w:val="28"/>
          <w:lang w:val="en-US"/>
        </w:rPr>
        <w:t>s</w:t>
      </w:r>
      <w:r w:rsidRPr="00E167D2">
        <w:rPr>
          <w:szCs w:val="28"/>
        </w:rPr>
        <w:t>6/4 - 3,6</w:t>
      </w:r>
      <w:r w:rsidR="00051809" w:rsidRPr="00E167D2">
        <w:rPr>
          <w:szCs w:val="28"/>
        </w:rPr>
        <w:t>,9</w:t>
      </w:r>
      <w:r w:rsidR="008A7D57" w:rsidRPr="00E167D2">
        <w:rPr>
          <w:szCs w:val="28"/>
        </w:rPr>
        <w:t xml:space="preserve"> </w:t>
      </w:r>
      <w:r w:rsidRPr="00E167D2">
        <w:rPr>
          <w:szCs w:val="28"/>
        </w:rPr>
        <w:t>легато</w:t>
      </w:r>
      <w:r w:rsidR="00051809" w:rsidRPr="00E167D2">
        <w:rPr>
          <w:szCs w:val="28"/>
        </w:rPr>
        <w:t xml:space="preserve"> (в мажорном и минорном ладу).</w:t>
      </w:r>
    </w:p>
    <w:p w14:paraId="1199B961" w14:textId="77777777" w:rsidR="00051809" w:rsidRPr="00E167D2" w:rsidRDefault="00051809" w:rsidP="00E167D2">
      <w:pPr>
        <w:spacing w:line="360" w:lineRule="auto"/>
        <w:jc w:val="both"/>
        <w:rPr>
          <w:szCs w:val="28"/>
        </w:rPr>
      </w:pPr>
      <w:r w:rsidRPr="00E167D2">
        <w:rPr>
          <w:szCs w:val="28"/>
        </w:rPr>
        <w:lastRenderedPageBreak/>
        <w:t>М.</w:t>
      </w:r>
      <w:r w:rsidR="0085048B" w:rsidRPr="00E167D2">
        <w:rPr>
          <w:szCs w:val="28"/>
        </w:rPr>
        <w:t xml:space="preserve"> маж.7</w:t>
      </w:r>
      <w:r w:rsidRPr="00E167D2">
        <w:rPr>
          <w:szCs w:val="28"/>
        </w:rPr>
        <w:t xml:space="preserve"> – с обращениями (от основной ноты)</w:t>
      </w:r>
      <w:r w:rsidR="0085048B" w:rsidRPr="00E167D2">
        <w:rPr>
          <w:szCs w:val="28"/>
        </w:rPr>
        <w:t xml:space="preserve"> </w:t>
      </w:r>
      <w:r w:rsidRPr="00E167D2">
        <w:rPr>
          <w:szCs w:val="28"/>
        </w:rPr>
        <w:t>деташе, 4 легато.</w:t>
      </w:r>
    </w:p>
    <w:p w14:paraId="516972EA" w14:textId="77777777" w:rsidR="0085048B" w:rsidRPr="00E167D2" w:rsidRDefault="0085048B" w:rsidP="00E167D2">
      <w:pPr>
        <w:spacing w:line="360" w:lineRule="auto"/>
        <w:jc w:val="both"/>
        <w:rPr>
          <w:szCs w:val="28"/>
        </w:rPr>
      </w:pPr>
      <w:r w:rsidRPr="00E167D2">
        <w:rPr>
          <w:szCs w:val="28"/>
        </w:rPr>
        <w:t>ум. 7акк. – по 6 и 8 легато.</w:t>
      </w:r>
    </w:p>
    <w:p w14:paraId="556A4915" w14:textId="77777777" w:rsidR="00A41400" w:rsidRPr="00E167D2" w:rsidRDefault="00A41400" w:rsidP="00E167D2">
      <w:pPr>
        <w:spacing w:line="360" w:lineRule="auto"/>
        <w:jc w:val="both"/>
        <w:rPr>
          <w:b/>
          <w:i/>
          <w:szCs w:val="28"/>
          <w:lang w:val="en-US"/>
        </w:rPr>
      </w:pPr>
      <w:r w:rsidRPr="00E167D2">
        <w:rPr>
          <w:b/>
          <w:i/>
          <w:szCs w:val="28"/>
        </w:rPr>
        <w:t>Термины</w:t>
      </w:r>
    </w:p>
    <w:p w14:paraId="69828ECE" w14:textId="77777777" w:rsidR="00A41400" w:rsidRPr="00E167D2" w:rsidRDefault="00A41400" w:rsidP="00E167D2">
      <w:pPr>
        <w:spacing w:line="360" w:lineRule="auto"/>
        <w:jc w:val="both"/>
        <w:rPr>
          <w:i/>
          <w:szCs w:val="28"/>
          <w:lang w:val="en-US"/>
        </w:rPr>
      </w:pPr>
      <w:proofErr w:type="gramStart"/>
      <w:r w:rsidRPr="00E167D2">
        <w:rPr>
          <w:i/>
          <w:szCs w:val="28"/>
          <w:lang w:val="en-US"/>
        </w:rPr>
        <w:t>f</w:t>
      </w:r>
      <w:proofErr w:type="gramEnd"/>
      <w:r w:rsidRPr="00E167D2">
        <w:rPr>
          <w:i/>
          <w:szCs w:val="28"/>
          <w:lang w:val="en-US"/>
        </w:rPr>
        <w:t xml:space="preserve">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w:t>
      </w:r>
      <w:proofErr w:type="spellStart"/>
      <w:r w:rsidRPr="00E167D2">
        <w:rPr>
          <w:i/>
          <w:szCs w:val="28"/>
          <w:lang w:val="en-US"/>
        </w:rPr>
        <w:t>legato,scres</w:t>
      </w:r>
      <w:proofErr w:type="spellEnd"/>
      <w:r w:rsidRPr="00E167D2">
        <w:rPr>
          <w:i/>
          <w:szCs w:val="28"/>
          <w:lang w:val="en-US"/>
        </w:rPr>
        <w:t>. (</w:t>
      </w:r>
      <w:proofErr w:type="spellStart"/>
      <w:proofErr w:type="gramStart"/>
      <w:r w:rsidRPr="00E167D2">
        <w:rPr>
          <w:i/>
          <w:szCs w:val="28"/>
          <w:lang w:val="en-US"/>
        </w:rPr>
        <w:t>scresendo</w:t>
      </w:r>
      <w:proofErr w:type="spellEnd"/>
      <w:proofErr w:type="gramEnd"/>
      <w:r w:rsidRPr="00E167D2">
        <w:rPr>
          <w:i/>
          <w:szCs w:val="28"/>
          <w:lang w:val="en-US"/>
        </w:rPr>
        <w:t xml:space="preserve">), dim.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(ritenuto, ritardando), a tempo, allegretto, dolce, lento, largo, tenuto, adagio, grave, </w:t>
      </w:r>
      <w:proofErr w:type="spellStart"/>
      <w:r w:rsidRPr="00E167D2">
        <w:rPr>
          <w:i/>
          <w:szCs w:val="28"/>
          <w:lang w:val="en-US"/>
        </w:rPr>
        <w:t>piu</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meno</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pizz</w:t>
      </w:r>
      <w:proofErr w:type="spellEnd"/>
      <w:r w:rsidRPr="00E167D2">
        <w:rPr>
          <w:i/>
          <w:szCs w:val="28"/>
          <w:lang w:val="en-US"/>
        </w:rPr>
        <w:t xml:space="preserve"> (pizzicato), non </w:t>
      </w:r>
      <w:proofErr w:type="spellStart"/>
      <w:r w:rsidRPr="00E167D2">
        <w:rPr>
          <w:i/>
          <w:szCs w:val="28"/>
          <w:lang w:val="en-US"/>
        </w:rPr>
        <w:t>troppo</w:t>
      </w:r>
      <w:proofErr w:type="spellEnd"/>
      <w:r w:rsidRPr="00E167D2">
        <w:rPr>
          <w:i/>
          <w:szCs w:val="28"/>
          <w:lang w:val="en-US"/>
        </w:rPr>
        <w:t xml:space="preserve">, </w:t>
      </w:r>
      <w:proofErr w:type="spellStart"/>
      <w:r w:rsidRPr="00E167D2">
        <w:rPr>
          <w:i/>
          <w:szCs w:val="28"/>
          <w:lang w:val="en-US"/>
        </w:rPr>
        <w:t>gliss</w:t>
      </w:r>
      <w:proofErr w:type="spellEnd"/>
      <w:r w:rsidRPr="00E167D2">
        <w:rPr>
          <w:i/>
          <w:szCs w:val="28"/>
          <w:lang w:val="en-US"/>
        </w:rPr>
        <w:t xml:space="preserve">/ (glissando),tempo primo, ad libitum. </w:t>
      </w:r>
    </w:p>
    <w:p w14:paraId="50AD6F6B" w14:textId="77777777" w:rsidR="00A41400" w:rsidRPr="00E167D2" w:rsidRDefault="00A41400" w:rsidP="00E167D2">
      <w:pPr>
        <w:spacing w:line="360" w:lineRule="auto"/>
        <w:jc w:val="both"/>
        <w:rPr>
          <w:b/>
          <w:i/>
          <w:szCs w:val="28"/>
        </w:rPr>
      </w:pPr>
      <w:r w:rsidRPr="00E167D2">
        <w:rPr>
          <w:b/>
          <w:i/>
          <w:szCs w:val="28"/>
        </w:rPr>
        <w:t>Этюд</w:t>
      </w:r>
      <w:r w:rsidR="00AC51C0" w:rsidRPr="00E167D2">
        <w:rPr>
          <w:b/>
          <w:i/>
          <w:szCs w:val="28"/>
        </w:rPr>
        <w:t>ы</w:t>
      </w:r>
    </w:p>
    <w:p w14:paraId="28983C01" w14:textId="77777777" w:rsidR="00A41400" w:rsidRPr="00E167D2" w:rsidRDefault="0085048B" w:rsidP="00E167D2">
      <w:pPr>
        <w:spacing w:line="360" w:lineRule="auto"/>
        <w:jc w:val="both"/>
        <w:rPr>
          <w:szCs w:val="28"/>
        </w:rPr>
      </w:pPr>
      <w:r w:rsidRPr="00E167D2">
        <w:rPr>
          <w:szCs w:val="28"/>
        </w:rPr>
        <w:t>Р</w:t>
      </w:r>
      <w:r w:rsidR="00A41400" w:rsidRPr="00E167D2">
        <w:rPr>
          <w:szCs w:val="28"/>
        </w:rPr>
        <w:t>епертуарные списки 6 класс (Школы, гаммы, упражнения этюды), с сохранением единого тонального плана гаммы.  Исполняется наизусть.</w:t>
      </w:r>
    </w:p>
    <w:p w14:paraId="7342CDEC" w14:textId="77777777" w:rsidR="00A41400" w:rsidRPr="00E167D2" w:rsidRDefault="00A41400" w:rsidP="00E167D2">
      <w:pPr>
        <w:spacing w:line="360" w:lineRule="auto"/>
        <w:jc w:val="both"/>
        <w:rPr>
          <w:b/>
          <w:i/>
          <w:szCs w:val="28"/>
        </w:rPr>
      </w:pPr>
      <w:r w:rsidRPr="00E167D2">
        <w:rPr>
          <w:b/>
          <w:i/>
          <w:szCs w:val="28"/>
        </w:rPr>
        <w:t>Чтение нот с</w:t>
      </w:r>
      <w:r w:rsidR="0085048B" w:rsidRPr="00E167D2">
        <w:rPr>
          <w:b/>
          <w:i/>
          <w:szCs w:val="28"/>
        </w:rPr>
        <w:t xml:space="preserve"> </w:t>
      </w:r>
      <w:r w:rsidRPr="00E167D2">
        <w:rPr>
          <w:b/>
          <w:i/>
          <w:szCs w:val="28"/>
        </w:rPr>
        <w:t>листа</w:t>
      </w:r>
    </w:p>
    <w:p w14:paraId="6D28C942" w14:textId="48230582" w:rsidR="00AC51C0" w:rsidRPr="00E167D2" w:rsidRDefault="0085048B" w:rsidP="00E167D2">
      <w:pPr>
        <w:spacing w:line="360" w:lineRule="auto"/>
        <w:jc w:val="both"/>
        <w:rPr>
          <w:szCs w:val="28"/>
        </w:rPr>
      </w:pPr>
      <w:r w:rsidRPr="00E167D2">
        <w:rPr>
          <w:szCs w:val="28"/>
        </w:rPr>
        <w:t>Р</w:t>
      </w:r>
      <w:r w:rsidR="008A7D57" w:rsidRPr="00E167D2">
        <w:rPr>
          <w:szCs w:val="28"/>
        </w:rPr>
        <w:t xml:space="preserve">епертуарные списки 3-4 </w:t>
      </w:r>
      <w:r w:rsidR="00A41400" w:rsidRPr="00E167D2">
        <w:rPr>
          <w:szCs w:val="28"/>
        </w:rPr>
        <w:t xml:space="preserve">классы (Школы, гаммы, </w:t>
      </w:r>
      <w:r w:rsidR="005778D6">
        <w:rPr>
          <w:szCs w:val="28"/>
        </w:rPr>
        <w:t>упражнения этюды), 1-2 примера.</w:t>
      </w:r>
    </w:p>
    <w:p w14:paraId="50BDED26" w14:textId="77777777" w:rsidR="00A41400" w:rsidRPr="00E167D2" w:rsidRDefault="00A41400" w:rsidP="00E167D2">
      <w:pPr>
        <w:tabs>
          <w:tab w:val="left" w:pos="2268"/>
        </w:tabs>
        <w:spacing w:line="360" w:lineRule="auto"/>
        <w:ind w:left="-142"/>
        <w:jc w:val="center"/>
        <w:rPr>
          <w:b/>
          <w:i/>
          <w:szCs w:val="28"/>
        </w:rPr>
      </w:pPr>
      <w:r w:rsidRPr="00E167D2">
        <w:rPr>
          <w:b/>
          <w:i/>
          <w:szCs w:val="28"/>
        </w:rPr>
        <w:t>7-8 (9) класс</w:t>
      </w:r>
    </w:p>
    <w:p w14:paraId="213FB488" w14:textId="77777777" w:rsidR="00A41400" w:rsidRPr="00E167D2" w:rsidRDefault="00A41400" w:rsidP="00E167D2">
      <w:pPr>
        <w:spacing w:line="360" w:lineRule="auto"/>
        <w:ind w:left="-180"/>
        <w:jc w:val="center"/>
        <w:rPr>
          <w:b/>
          <w:i/>
          <w:szCs w:val="28"/>
        </w:rPr>
      </w:pPr>
      <w:r w:rsidRPr="00E167D2">
        <w:rPr>
          <w:b/>
          <w:i/>
          <w:szCs w:val="28"/>
        </w:rPr>
        <w:t>Годовые требования</w:t>
      </w:r>
    </w:p>
    <w:p w14:paraId="23FD8433" w14:textId="77777777" w:rsidR="00A41400" w:rsidRPr="00E167D2" w:rsidRDefault="00A41400" w:rsidP="00E167D2">
      <w:pPr>
        <w:tabs>
          <w:tab w:val="left" w:pos="2268"/>
        </w:tabs>
        <w:spacing w:line="360" w:lineRule="auto"/>
        <w:jc w:val="both"/>
        <w:rPr>
          <w:szCs w:val="28"/>
        </w:rPr>
      </w:pPr>
      <w:r w:rsidRPr="00E167D2">
        <w:rPr>
          <w:szCs w:val="28"/>
          <w:lang w:val="en-US"/>
        </w:rPr>
        <w:t>I</w:t>
      </w:r>
      <w:r w:rsidRPr="00E167D2">
        <w:rPr>
          <w:szCs w:val="28"/>
        </w:rPr>
        <w:t xml:space="preserve"> полугодие – гамма и арпеджио термины, этюд;</w:t>
      </w:r>
    </w:p>
    <w:p w14:paraId="603DC5CF" w14:textId="021551CC" w:rsidR="000E6EDD" w:rsidRPr="00E167D2" w:rsidRDefault="00A41400" w:rsidP="00E167D2">
      <w:pPr>
        <w:tabs>
          <w:tab w:val="left" w:pos="2268"/>
        </w:tabs>
        <w:spacing w:line="360" w:lineRule="auto"/>
        <w:jc w:val="both"/>
        <w:rPr>
          <w:szCs w:val="28"/>
        </w:rPr>
      </w:pPr>
      <w:proofErr w:type="gramStart"/>
      <w:r w:rsidRPr="00E167D2">
        <w:rPr>
          <w:szCs w:val="28"/>
          <w:lang w:val="en-US"/>
        </w:rPr>
        <w:t>II</w:t>
      </w:r>
      <w:r w:rsidRPr="00E167D2">
        <w:rPr>
          <w:szCs w:val="28"/>
        </w:rPr>
        <w:t xml:space="preserve"> </w:t>
      </w:r>
      <w:r w:rsidR="008A7D57" w:rsidRPr="00E167D2">
        <w:rPr>
          <w:szCs w:val="28"/>
        </w:rPr>
        <w:t xml:space="preserve">полугодие – </w:t>
      </w:r>
      <w:r w:rsidRPr="00E167D2">
        <w:rPr>
          <w:szCs w:val="28"/>
        </w:rPr>
        <w:t>гамма и арпеджи</w:t>
      </w:r>
      <w:r w:rsidR="008A7D57" w:rsidRPr="00E167D2">
        <w:rPr>
          <w:szCs w:val="28"/>
        </w:rPr>
        <w:t>о, термины, чтение нот с листа.</w:t>
      </w:r>
      <w:proofErr w:type="gramEnd"/>
    </w:p>
    <w:p w14:paraId="3CDA76A2" w14:textId="77777777" w:rsidR="00A41400" w:rsidRPr="00E167D2" w:rsidRDefault="00A41400" w:rsidP="00E167D2">
      <w:pPr>
        <w:spacing w:line="360" w:lineRule="auto"/>
        <w:jc w:val="both"/>
        <w:rPr>
          <w:b/>
          <w:i/>
          <w:szCs w:val="28"/>
        </w:rPr>
      </w:pPr>
      <w:r w:rsidRPr="00E167D2">
        <w:rPr>
          <w:b/>
          <w:i/>
          <w:szCs w:val="28"/>
        </w:rPr>
        <w:t>Гаммы</w:t>
      </w:r>
      <w:r w:rsidR="0027665E" w:rsidRPr="00E167D2">
        <w:rPr>
          <w:b/>
          <w:i/>
          <w:szCs w:val="28"/>
        </w:rPr>
        <w:t xml:space="preserve"> </w:t>
      </w:r>
    </w:p>
    <w:p w14:paraId="2405F5ED" w14:textId="77777777" w:rsidR="00A41400" w:rsidRPr="00E167D2" w:rsidRDefault="00A550AF" w:rsidP="00E167D2">
      <w:pPr>
        <w:spacing w:line="360" w:lineRule="auto"/>
        <w:jc w:val="both"/>
        <w:rPr>
          <w:szCs w:val="28"/>
        </w:rPr>
      </w:pPr>
      <w:r w:rsidRPr="00E167D2">
        <w:rPr>
          <w:szCs w:val="28"/>
        </w:rPr>
        <w:t>Ля-бемоль мажор, до-диез минор (три октавы)</w:t>
      </w:r>
      <w:r w:rsidR="00437A1A" w:rsidRPr="00E167D2">
        <w:rPr>
          <w:szCs w:val="28"/>
        </w:rPr>
        <w:t xml:space="preserve"> или ре-бемоль мажор (</w:t>
      </w:r>
      <w:proofErr w:type="spellStart"/>
      <w:r w:rsidR="00437A1A" w:rsidRPr="00E167D2">
        <w:rPr>
          <w:szCs w:val="28"/>
        </w:rPr>
        <w:t>т</w:t>
      </w:r>
      <w:r w:rsidRPr="00E167D2">
        <w:rPr>
          <w:szCs w:val="28"/>
        </w:rPr>
        <w:t>рехоктавная</w:t>
      </w:r>
      <w:proofErr w:type="spellEnd"/>
      <w:r w:rsidRPr="00E167D2">
        <w:rPr>
          <w:szCs w:val="28"/>
        </w:rPr>
        <w:t>)</w:t>
      </w:r>
      <w:r w:rsidR="0027665E" w:rsidRPr="00E167D2">
        <w:rPr>
          <w:szCs w:val="28"/>
        </w:rPr>
        <w:t xml:space="preserve"> пройденными штрихами</w:t>
      </w:r>
      <w:r w:rsidR="00AC51C0" w:rsidRPr="00E167D2">
        <w:rPr>
          <w:szCs w:val="28"/>
        </w:rPr>
        <w:t xml:space="preserve">. </w:t>
      </w:r>
      <w:r w:rsidRPr="00E167D2">
        <w:rPr>
          <w:szCs w:val="28"/>
        </w:rPr>
        <w:t xml:space="preserve"> </w:t>
      </w:r>
    </w:p>
    <w:p w14:paraId="13B84D1B" w14:textId="77777777" w:rsidR="00A41400" w:rsidRPr="00E167D2" w:rsidRDefault="00A41400" w:rsidP="00E167D2">
      <w:pPr>
        <w:spacing w:line="360" w:lineRule="auto"/>
        <w:jc w:val="both"/>
        <w:rPr>
          <w:szCs w:val="28"/>
        </w:rPr>
      </w:pPr>
      <w:r w:rsidRPr="00E167D2">
        <w:rPr>
          <w:b/>
          <w:i/>
          <w:szCs w:val="28"/>
        </w:rPr>
        <w:t>Арпеджио (в пройденных тональностях)</w:t>
      </w:r>
      <w:r w:rsidR="00AC51C0" w:rsidRPr="00E167D2">
        <w:rPr>
          <w:szCs w:val="28"/>
        </w:rPr>
        <w:t xml:space="preserve"> одиннадцать видов в </w:t>
      </w:r>
      <w:proofErr w:type="gramStart"/>
      <w:r w:rsidR="00AC51C0" w:rsidRPr="00E167D2">
        <w:rPr>
          <w:szCs w:val="28"/>
        </w:rPr>
        <w:t>достаточно подвижном</w:t>
      </w:r>
      <w:proofErr w:type="gramEnd"/>
      <w:r w:rsidR="00AC51C0" w:rsidRPr="00E167D2">
        <w:rPr>
          <w:szCs w:val="28"/>
        </w:rPr>
        <w:t xml:space="preserve"> темпе.</w:t>
      </w:r>
    </w:p>
    <w:p w14:paraId="2072CDA4" w14:textId="77777777" w:rsidR="00A41400" w:rsidRPr="00E167D2" w:rsidRDefault="00A41400" w:rsidP="00E167D2">
      <w:pPr>
        <w:spacing w:line="360" w:lineRule="auto"/>
        <w:jc w:val="both"/>
        <w:rPr>
          <w:b/>
          <w:i/>
          <w:szCs w:val="28"/>
          <w:lang w:val="en-US"/>
        </w:rPr>
      </w:pPr>
      <w:r w:rsidRPr="00E167D2">
        <w:rPr>
          <w:b/>
          <w:i/>
          <w:szCs w:val="28"/>
        </w:rPr>
        <w:t>Термины</w:t>
      </w:r>
    </w:p>
    <w:p w14:paraId="6F47D555" w14:textId="77777777" w:rsidR="00A41400" w:rsidRPr="00E167D2" w:rsidRDefault="00A41400" w:rsidP="00E167D2">
      <w:pPr>
        <w:spacing w:line="360" w:lineRule="auto"/>
        <w:jc w:val="both"/>
        <w:rPr>
          <w:i/>
          <w:szCs w:val="28"/>
          <w:lang w:val="en-US"/>
        </w:rPr>
      </w:pPr>
      <w:proofErr w:type="gramStart"/>
      <w:r w:rsidRPr="00E167D2">
        <w:rPr>
          <w:i/>
          <w:szCs w:val="28"/>
          <w:lang w:val="en-US"/>
        </w:rPr>
        <w:t>f</w:t>
      </w:r>
      <w:proofErr w:type="gramEnd"/>
      <w:r w:rsidRPr="00E167D2">
        <w:rPr>
          <w:i/>
          <w:szCs w:val="28"/>
          <w:lang w:val="en-US"/>
        </w:rPr>
        <w:t xml:space="preserve"> (forte), p(piano),  mf , </w:t>
      </w:r>
      <w:proofErr w:type="spellStart"/>
      <w:r w:rsidRPr="00E167D2">
        <w:rPr>
          <w:i/>
          <w:szCs w:val="28"/>
          <w:lang w:val="en-US"/>
        </w:rPr>
        <w:t>mp</w:t>
      </w:r>
      <w:proofErr w:type="spellEnd"/>
      <w:r w:rsidRPr="00E167D2">
        <w:rPr>
          <w:i/>
          <w:szCs w:val="28"/>
          <w:lang w:val="en-US"/>
        </w:rPr>
        <w:t xml:space="preserve">, </w:t>
      </w:r>
      <w:proofErr w:type="spellStart"/>
      <w:r w:rsidRPr="00E167D2">
        <w:rPr>
          <w:i/>
          <w:szCs w:val="28"/>
          <w:lang w:val="en-US"/>
        </w:rPr>
        <w:t>detashe</w:t>
      </w:r>
      <w:proofErr w:type="spellEnd"/>
      <w:r w:rsidRPr="00E167D2">
        <w:rPr>
          <w:i/>
          <w:szCs w:val="28"/>
          <w:lang w:val="en-US"/>
        </w:rPr>
        <w:t xml:space="preserve">, </w:t>
      </w:r>
      <w:proofErr w:type="spellStart"/>
      <w:r w:rsidRPr="00E167D2">
        <w:rPr>
          <w:i/>
          <w:szCs w:val="28"/>
          <w:lang w:val="en-US"/>
        </w:rPr>
        <w:t>legato,scres</w:t>
      </w:r>
      <w:proofErr w:type="spellEnd"/>
      <w:r w:rsidRPr="00E167D2">
        <w:rPr>
          <w:i/>
          <w:szCs w:val="28"/>
          <w:lang w:val="en-US"/>
        </w:rPr>
        <w:t>. (</w:t>
      </w:r>
      <w:proofErr w:type="spellStart"/>
      <w:proofErr w:type="gramStart"/>
      <w:r w:rsidRPr="00E167D2">
        <w:rPr>
          <w:i/>
          <w:szCs w:val="28"/>
          <w:lang w:val="en-US"/>
        </w:rPr>
        <w:t>scresendo</w:t>
      </w:r>
      <w:proofErr w:type="spellEnd"/>
      <w:proofErr w:type="gramEnd"/>
      <w:r w:rsidRPr="00E167D2">
        <w:rPr>
          <w:i/>
          <w:szCs w:val="28"/>
          <w:lang w:val="en-US"/>
        </w:rPr>
        <w:t xml:space="preserve">), dim. (diminuendo), simile (sim.), Andante, Moderato, Allegro, </w:t>
      </w:r>
      <w:r w:rsidRPr="00E167D2">
        <w:rPr>
          <w:i/>
          <w:szCs w:val="28"/>
        </w:rPr>
        <w:t>реприза</w:t>
      </w:r>
      <w:r w:rsidRPr="00E167D2">
        <w:rPr>
          <w:i/>
          <w:szCs w:val="28"/>
          <w:lang w:val="en-US"/>
        </w:rPr>
        <w:t xml:space="preserve">, </w:t>
      </w:r>
      <w:r w:rsidRPr="00E167D2">
        <w:rPr>
          <w:i/>
          <w:szCs w:val="28"/>
        </w:rPr>
        <w:t>фермата</w:t>
      </w:r>
      <w:r w:rsidRPr="00E167D2">
        <w:rPr>
          <w:i/>
          <w:szCs w:val="28"/>
          <w:lang w:val="en-US"/>
        </w:rPr>
        <w:t xml:space="preserve">, Da Capo al Fine (D. C. al Fine), rit. (ritenuto, ritardando), a tempo, allegretto, dolce, lento, largo, tenuto, adagio, grave, </w:t>
      </w:r>
      <w:proofErr w:type="spellStart"/>
      <w:r w:rsidRPr="00E167D2">
        <w:rPr>
          <w:i/>
          <w:szCs w:val="28"/>
          <w:lang w:val="en-US"/>
        </w:rPr>
        <w:t>piu</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meno</w:t>
      </w:r>
      <w:proofErr w:type="spellEnd"/>
      <w:r w:rsidRPr="00E167D2">
        <w:rPr>
          <w:i/>
          <w:szCs w:val="28"/>
          <w:lang w:val="en-US"/>
        </w:rPr>
        <w:t xml:space="preserve"> </w:t>
      </w:r>
      <w:proofErr w:type="spellStart"/>
      <w:r w:rsidRPr="00E167D2">
        <w:rPr>
          <w:i/>
          <w:szCs w:val="28"/>
          <w:lang w:val="en-US"/>
        </w:rPr>
        <w:t>mosso</w:t>
      </w:r>
      <w:proofErr w:type="spellEnd"/>
      <w:r w:rsidRPr="00E167D2">
        <w:rPr>
          <w:i/>
          <w:szCs w:val="28"/>
          <w:lang w:val="en-US"/>
        </w:rPr>
        <w:t xml:space="preserve">,  </w:t>
      </w:r>
      <w:proofErr w:type="spellStart"/>
      <w:r w:rsidRPr="00E167D2">
        <w:rPr>
          <w:i/>
          <w:szCs w:val="28"/>
          <w:lang w:val="en-US"/>
        </w:rPr>
        <w:t>pizz</w:t>
      </w:r>
      <w:proofErr w:type="spellEnd"/>
      <w:r w:rsidRPr="00E167D2">
        <w:rPr>
          <w:i/>
          <w:szCs w:val="28"/>
          <w:lang w:val="en-US"/>
        </w:rPr>
        <w:t xml:space="preserve"> (pizzicato), non </w:t>
      </w:r>
      <w:proofErr w:type="spellStart"/>
      <w:r w:rsidRPr="00E167D2">
        <w:rPr>
          <w:i/>
          <w:szCs w:val="28"/>
          <w:lang w:val="en-US"/>
        </w:rPr>
        <w:t>troppo</w:t>
      </w:r>
      <w:proofErr w:type="spellEnd"/>
      <w:r w:rsidRPr="00E167D2">
        <w:rPr>
          <w:i/>
          <w:szCs w:val="28"/>
          <w:lang w:val="en-US"/>
        </w:rPr>
        <w:t xml:space="preserve">, </w:t>
      </w:r>
      <w:proofErr w:type="spellStart"/>
      <w:r w:rsidRPr="00E167D2">
        <w:rPr>
          <w:i/>
          <w:szCs w:val="28"/>
          <w:lang w:val="en-US"/>
        </w:rPr>
        <w:t>gliss</w:t>
      </w:r>
      <w:proofErr w:type="spellEnd"/>
      <w:r w:rsidRPr="00E167D2">
        <w:rPr>
          <w:i/>
          <w:szCs w:val="28"/>
          <w:lang w:val="en-US"/>
        </w:rPr>
        <w:t xml:space="preserve">/ (glissando),tempo primo, ad libitum. </w:t>
      </w:r>
    </w:p>
    <w:p w14:paraId="31D00608" w14:textId="77777777" w:rsidR="00A41400" w:rsidRPr="00E167D2" w:rsidRDefault="00A41400" w:rsidP="00E167D2">
      <w:pPr>
        <w:spacing w:line="360" w:lineRule="auto"/>
        <w:jc w:val="both"/>
        <w:rPr>
          <w:b/>
          <w:i/>
          <w:szCs w:val="28"/>
        </w:rPr>
      </w:pPr>
      <w:r w:rsidRPr="00E167D2">
        <w:rPr>
          <w:b/>
          <w:i/>
          <w:szCs w:val="28"/>
        </w:rPr>
        <w:t>Этюд</w:t>
      </w:r>
      <w:r w:rsidR="00AC51C0" w:rsidRPr="00E167D2">
        <w:rPr>
          <w:b/>
          <w:i/>
          <w:szCs w:val="28"/>
        </w:rPr>
        <w:t>ы</w:t>
      </w:r>
    </w:p>
    <w:p w14:paraId="148426F8" w14:textId="77777777" w:rsidR="00A41400" w:rsidRPr="00E167D2" w:rsidRDefault="00AC51C0" w:rsidP="00E167D2">
      <w:pPr>
        <w:spacing w:line="360" w:lineRule="auto"/>
        <w:jc w:val="both"/>
        <w:rPr>
          <w:szCs w:val="28"/>
        </w:rPr>
      </w:pPr>
      <w:r w:rsidRPr="00E167D2">
        <w:rPr>
          <w:szCs w:val="28"/>
        </w:rPr>
        <w:lastRenderedPageBreak/>
        <w:t>Р</w:t>
      </w:r>
      <w:r w:rsidR="00A41400" w:rsidRPr="00E167D2">
        <w:rPr>
          <w:szCs w:val="28"/>
        </w:rPr>
        <w:t>епертуарные списки 6</w:t>
      </w:r>
      <w:r w:rsidRPr="00E167D2">
        <w:rPr>
          <w:szCs w:val="28"/>
        </w:rPr>
        <w:t>-7</w:t>
      </w:r>
      <w:r w:rsidR="00A41400" w:rsidRPr="00E167D2">
        <w:rPr>
          <w:szCs w:val="28"/>
        </w:rPr>
        <w:t xml:space="preserve"> класс (Школы, гаммы, упражнения этюды), с сохранением единого тонального плана гаммы.</w:t>
      </w:r>
      <w:r w:rsidRPr="00E167D2">
        <w:rPr>
          <w:szCs w:val="28"/>
        </w:rPr>
        <w:t xml:space="preserve"> </w:t>
      </w:r>
      <w:r w:rsidR="00A41400" w:rsidRPr="00E167D2">
        <w:rPr>
          <w:szCs w:val="28"/>
        </w:rPr>
        <w:t>Исполняется наизусть.</w:t>
      </w:r>
    </w:p>
    <w:p w14:paraId="2CD7A534" w14:textId="77777777" w:rsidR="00A41400" w:rsidRPr="00E167D2" w:rsidRDefault="00A41400" w:rsidP="00E167D2">
      <w:pPr>
        <w:spacing w:line="360" w:lineRule="auto"/>
        <w:jc w:val="both"/>
        <w:rPr>
          <w:b/>
          <w:i/>
          <w:szCs w:val="28"/>
        </w:rPr>
      </w:pPr>
      <w:r w:rsidRPr="00E167D2">
        <w:rPr>
          <w:b/>
          <w:i/>
          <w:szCs w:val="28"/>
        </w:rPr>
        <w:t xml:space="preserve">Чтение нот </w:t>
      </w:r>
      <w:proofErr w:type="spellStart"/>
      <w:r w:rsidRPr="00E167D2">
        <w:rPr>
          <w:b/>
          <w:i/>
          <w:szCs w:val="28"/>
        </w:rPr>
        <w:t>слиста</w:t>
      </w:r>
      <w:proofErr w:type="spellEnd"/>
    </w:p>
    <w:p w14:paraId="67E97CB4" w14:textId="326CAFA5" w:rsidR="00A41400" w:rsidRPr="00E167D2" w:rsidRDefault="00A41400" w:rsidP="00E167D2">
      <w:pPr>
        <w:spacing w:line="360" w:lineRule="auto"/>
        <w:jc w:val="both"/>
        <w:rPr>
          <w:szCs w:val="28"/>
        </w:rPr>
      </w:pPr>
      <w:r w:rsidRPr="00E167D2">
        <w:rPr>
          <w:szCs w:val="28"/>
        </w:rPr>
        <w:t>Приложе</w:t>
      </w:r>
      <w:r w:rsidR="008A7D57" w:rsidRPr="00E167D2">
        <w:rPr>
          <w:szCs w:val="28"/>
        </w:rPr>
        <w:t xml:space="preserve">ние №1 репертуарные списки 3-5 </w:t>
      </w:r>
      <w:r w:rsidRPr="00E167D2">
        <w:rPr>
          <w:szCs w:val="28"/>
        </w:rPr>
        <w:t>классы (Школы, гаммы, упражнения этюды), 1-2 примера.</w:t>
      </w:r>
    </w:p>
    <w:p w14:paraId="0361E3CE" w14:textId="77777777" w:rsidR="00A41400" w:rsidRPr="00E167D2" w:rsidRDefault="00A41400" w:rsidP="00E167D2">
      <w:pPr>
        <w:spacing w:before="100" w:beforeAutospacing="1" w:after="100" w:afterAutospacing="1" w:line="360" w:lineRule="auto"/>
        <w:ind w:left="360"/>
        <w:jc w:val="center"/>
        <w:rPr>
          <w:szCs w:val="28"/>
        </w:rPr>
      </w:pPr>
    </w:p>
    <w:p w14:paraId="5D6D0437" w14:textId="77777777" w:rsidR="006B5106" w:rsidRPr="00E167D2" w:rsidRDefault="006B5106" w:rsidP="00E167D2">
      <w:pPr>
        <w:spacing w:line="360" w:lineRule="auto"/>
        <w:ind w:firstLine="567"/>
        <w:jc w:val="both"/>
        <w:rPr>
          <w:szCs w:val="28"/>
        </w:rPr>
      </w:pPr>
    </w:p>
    <w:p w14:paraId="3A479C87" w14:textId="77777777" w:rsidR="006B5106" w:rsidRPr="00E167D2" w:rsidRDefault="006B5106" w:rsidP="00E167D2">
      <w:pPr>
        <w:spacing w:line="360" w:lineRule="auto"/>
        <w:ind w:firstLine="567"/>
        <w:jc w:val="center"/>
        <w:outlineLvl w:val="0"/>
        <w:rPr>
          <w:szCs w:val="28"/>
        </w:rPr>
      </w:pPr>
    </w:p>
    <w:sectPr w:rsidR="006B5106" w:rsidRPr="00E167D2" w:rsidSect="00AB079C">
      <w:footerReference w:type="default" r:id="rId9"/>
      <w:pgSz w:w="11906" w:h="16838"/>
      <w:pgMar w:top="851" w:right="851" w:bottom="851"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724B5" w14:textId="77777777" w:rsidR="00A256A1" w:rsidRDefault="00A256A1" w:rsidP="00EE4C79">
      <w:r>
        <w:separator/>
      </w:r>
    </w:p>
  </w:endnote>
  <w:endnote w:type="continuationSeparator" w:id="0">
    <w:p w14:paraId="0D760D8E" w14:textId="77777777" w:rsidR="00A256A1" w:rsidRDefault="00A256A1" w:rsidP="00EE4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31226"/>
      <w:docPartObj>
        <w:docPartGallery w:val="Page Numbers (Bottom of Page)"/>
        <w:docPartUnique/>
      </w:docPartObj>
    </w:sdtPr>
    <w:sdtEndPr/>
    <w:sdtContent>
      <w:p w14:paraId="0E90AAFE" w14:textId="19C35B7E" w:rsidR="003A56CC" w:rsidRDefault="003A56CC">
        <w:pPr>
          <w:pStyle w:val="ae"/>
          <w:jc w:val="center"/>
        </w:pPr>
        <w:r>
          <w:fldChar w:fldCharType="begin"/>
        </w:r>
        <w:r>
          <w:instrText>PAGE   \* MERGEFORMAT</w:instrText>
        </w:r>
        <w:r>
          <w:fldChar w:fldCharType="separate"/>
        </w:r>
        <w:r w:rsidR="003E5BE3">
          <w:rPr>
            <w:noProof/>
          </w:rPr>
          <w:t>2</w:t>
        </w:r>
        <w:r>
          <w:fldChar w:fldCharType="end"/>
        </w:r>
      </w:p>
    </w:sdtContent>
  </w:sdt>
  <w:p w14:paraId="761E8256" w14:textId="77777777" w:rsidR="003A56CC" w:rsidRDefault="003A56C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82019" w14:textId="77777777" w:rsidR="00A256A1" w:rsidRDefault="00A256A1" w:rsidP="00EE4C79">
      <w:r>
        <w:separator/>
      </w:r>
    </w:p>
  </w:footnote>
  <w:footnote w:type="continuationSeparator" w:id="0">
    <w:p w14:paraId="022E6842" w14:textId="77777777" w:rsidR="00A256A1" w:rsidRDefault="00A256A1" w:rsidP="00EE4C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name w:val="WW8Num18"/>
    <w:lvl w:ilvl="0">
      <w:start w:val="5"/>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1"/>
    <w:multiLevelType w:val="multilevel"/>
    <w:tmpl w:val="00000011"/>
    <w:name w:val="WW8Num19"/>
    <w:lvl w:ilvl="0">
      <w:start w:val="6"/>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12"/>
    <w:multiLevelType w:val="multilevel"/>
    <w:tmpl w:val="00000012"/>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402"/>
    <w:multiLevelType w:val="multilevel"/>
    <w:tmpl w:val="00000885"/>
    <w:lvl w:ilvl="0">
      <w:start w:val="1"/>
      <w:numFmt w:val="upperRoman"/>
      <w:lvlText w:val="%1."/>
      <w:lvlJc w:val="left"/>
      <w:pPr>
        <w:ind w:hanging="710"/>
      </w:pPr>
      <w:rPr>
        <w:rFonts w:ascii="Times New Roman" w:hAnsi="Times New Roman" w:cs="Times New Roman"/>
        <w:b/>
        <w:bCs/>
        <w:spacing w:val="1"/>
        <w:sz w:val="28"/>
        <w:szCs w:val="28"/>
      </w:rPr>
    </w:lvl>
    <w:lvl w:ilvl="1">
      <w:numFmt w:val="bullet"/>
      <w:lvlText w:val="-"/>
      <w:lvlJc w:val="left"/>
      <w:pPr>
        <w:ind w:hanging="140"/>
      </w:pPr>
      <w:rPr>
        <w:rFonts w:ascii="Times New Roman" w:hAnsi="Times New Roman" w:cs="Times New Roman"/>
        <w:b w:val="0"/>
        <w:bCs w:val="0"/>
        <w:i/>
        <w:iCs/>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nsid w:val="01E969D2"/>
    <w:multiLevelType w:val="hybridMultilevel"/>
    <w:tmpl w:val="D7661D7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146E06"/>
    <w:multiLevelType w:val="hybridMultilevel"/>
    <w:tmpl w:val="47EC7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6D4D20"/>
    <w:multiLevelType w:val="hybridMultilevel"/>
    <w:tmpl w:val="180266D6"/>
    <w:lvl w:ilvl="0" w:tplc="D89C59FE">
      <w:numFmt w:val="none"/>
      <w:lvlText w:val=""/>
      <w:lvlJc w:val="left"/>
      <w:pPr>
        <w:tabs>
          <w:tab w:val="num" w:pos="1068"/>
        </w:tabs>
        <w:ind w:left="708" w:firstLine="0"/>
      </w:pPr>
    </w:lvl>
    <w:lvl w:ilvl="1" w:tplc="04190019">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7">
    <w:nsid w:val="0B5A386B"/>
    <w:multiLevelType w:val="hybridMultilevel"/>
    <w:tmpl w:val="317A8D86"/>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CB6BB6"/>
    <w:multiLevelType w:val="hybridMultilevel"/>
    <w:tmpl w:val="D5188E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282631"/>
    <w:multiLevelType w:val="hybridMultilevel"/>
    <w:tmpl w:val="B0EAA8C4"/>
    <w:lvl w:ilvl="0" w:tplc="CCDED75E">
      <w:start w:val="1"/>
      <w:numFmt w:val="decimal"/>
      <w:lvlText w:val="%1."/>
      <w:lvlJc w:val="left"/>
      <w:pPr>
        <w:tabs>
          <w:tab w:val="num" w:pos="720"/>
        </w:tabs>
        <w:ind w:left="720" w:hanging="360"/>
      </w:pPr>
    </w:lvl>
    <w:lvl w:ilvl="1" w:tplc="DD882BA2">
      <w:start w:val="1"/>
      <w:numFmt w:val="bullet"/>
      <w:lvlText w:val=""/>
      <w:lvlJc w:val="left"/>
      <w:pPr>
        <w:tabs>
          <w:tab w:val="num" w:pos="360"/>
        </w:tabs>
        <w:ind w:left="0" w:firstLine="0"/>
      </w:pPr>
      <w:rPr>
        <w:rFonts w:ascii="Wingdings" w:hAnsi="Wingdings" w:hint="default"/>
      </w:r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10">
    <w:nsid w:val="12352ACA"/>
    <w:multiLevelType w:val="hybridMultilevel"/>
    <w:tmpl w:val="BEAC6F1E"/>
    <w:lvl w:ilvl="0" w:tplc="FA24C25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BC1E66"/>
    <w:multiLevelType w:val="hybridMultilevel"/>
    <w:tmpl w:val="01A43D68"/>
    <w:lvl w:ilvl="0" w:tplc="459E13CC">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67E14C1"/>
    <w:multiLevelType w:val="hybridMultilevel"/>
    <w:tmpl w:val="2A1862C2"/>
    <w:lvl w:ilvl="0" w:tplc="05141F04">
      <w:start w:val="5"/>
      <w:numFmt w:val="upperRoman"/>
      <w:lvlText w:val="%1."/>
      <w:lvlJc w:val="left"/>
      <w:pPr>
        <w:ind w:left="2007" w:hanging="72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3">
    <w:nsid w:val="194B107F"/>
    <w:multiLevelType w:val="hybridMultilevel"/>
    <w:tmpl w:val="3FA629CA"/>
    <w:lvl w:ilvl="0" w:tplc="2FB0DC70">
      <w:start w:val="3"/>
      <w:numFmt w:val="upperRoman"/>
      <w:lvlText w:val="%1."/>
      <w:lvlJc w:val="left"/>
      <w:pPr>
        <w:ind w:left="1997" w:hanging="72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4">
    <w:nsid w:val="197129BA"/>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9A03C4B"/>
    <w:multiLevelType w:val="hybridMultilevel"/>
    <w:tmpl w:val="8676DA4A"/>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AA906D1"/>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4B7391"/>
    <w:multiLevelType w:val="hybridMultilevel"/>
    <w:tmpl w:val="E55A4BD0"/>
    <w:lvl w:ilvl="0" w:tplc="CCDED75E">
      <w:start w:val="1"/>
      <w:numFmt w:val="decimal"/>
      <w:lvlText w:val="%1."/>
      <w:lvlJc w:val="left"/>
      <w:pPr>
        <w:tabs>
          <w:tab w:val="num" w:pos="720"/>
        </w:tabs>
        <w:ind w:left="720" w:hanging="360"/>
      </w:pPr>
    </w:lvl>
    <w:lvl w:ilvl="1" w:tplc="D89C59FE">
      <w:numFmt w:val="none"/>
      <w:lvlText w:val=""/>
      <w:lvlJc w:val="left"/>
      <w:pPr>
        <w:tabs>
          <w:tab w:val="num" w:pos="360"/>
        </w:tabs>
        <w:ind w:left="0" w:firstLine="0"/>
      </w:p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18">
    <w:nsid w:val="244B05FD"/>
    <w:multiLevelType w:val="hybridMultilevel"/>
    <w:tmpl w:val="DB9EB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B257578"/>
    <w:multiLevelType w:val="hybridMultilevel"/>
    <w:tmpl w:val="7DA46686"/>
    <w:lvl w:ilvl="0" w:tplc="DD882BA2">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05F7A8A"/>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AA373F"/>
    <w:multiLevelType w:val="hybridMultilevel"/>
    <w:tmpl w:val="78C6DF70"/>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0E0ABA"/>
    <w:multiLevelType w:val="hybridMultilevel"/>
    <w:tmpl w:val="532874A6"/>
    <w:lvl w:ilvl="0" w:tplc="DD882BA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9C60EB"/>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A0D6C72"/>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E10E04"/>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84D245D"/>
    <w:multiLevelType w:val="hybridMultilevel"/>
    <w:tmpl w:val="8D22CA06"/>
    <w:lvl w:ilvl="0" w:tplc="DD882BA2">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6DB34E1B"/>
    <w:multiLevelType w:val="hybridMultilevel"/>
    <w:tmpl w:val="928A4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D17993"/>
    <w:multiLevelType w:val="hybridMultilevel"/>
    <w:tmpl w:val="A1DE4C32"/>
    <w:lvl w:ilvl="0" w:tplc="DD882BA2">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28224F3"/>
    <w:multiLevelType w:val="hybridMultilevel"/>
    <w:tmpl w:val="80D607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111F15"/>
    <w:multiLevelType w:val="hybridMultilevel"/>
    <w:tmpl w:val="63CE4F46"/>
    <w:lvl w:ilvl="0" w:tplc="CCDED75E">
      <w:start w:val="1"/>
      <w:numFmt w:val="decimal"/>
      <w:lvlText w:val="%1."/>
      <w:lvlJc w:val="left"/>
      <w:pPr>
        <w:tabs>
          <w:tab w:val="num" w:pos="720"/>
        </w:tabs>
        <w:ind w:left="720" w:hanging="360"/>
      </w:pPr>
    </w:lvl>
    <w:lvl w:ilvl="1" w:tplc="DD882BA2">
      <w:start w:val="1"/>
      <w:numFmt w:val="bullet"/>
      <w:lvlText w:val=""/>
      <w:lvlJc w:val="left"/>
      <w:pPr>
        <w:tabs>
          <w:tab w:val="num" w:pos="360"/>
        </w:tabs>
        <w:ind w:left="0" w:firstLine="0"/>
      </w:pPr>
      <w:rPr>
        <w:rFonts w:ascii="Wingdings" w:hAnsi="Wingdings" w:hint="default"/>
      </w:r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31">
    <w:nsid w:val="788726F2"/>
    <w:multiLevelType w:val="hybridMultilevel"/>
    <w:tmpl w:val="725CBA4C"/>
    <w:lvl w:ilvl="0" w:tplc="CCDED75E">
      <w:start w:val="1"/>
      <w:numFmt w:val="decimal"/>
      <w:lvlText w:val="%1."/>
      <w:lvlJc w:val="left"/>
      <w:pPr>
        <w:tabs>
          <w:tab w:val="num" w:pos="720"/>
        </w:tabs>
        <w:ind w:left="720" w:hanging="360"/>
      </w:pPr>
    </w:lvl>
    <w:lvl w:ilvl="1" w:tplc="DD882BA2">
      <w:start w:val="1"/>
      <w:numFmt w:val="bullet"/>
      <w:lvlText w:val=""/>
      <w:lvlJc w:val="left"/>
      <w:pPr>
        <w:tabs>
          <w:tab w:val="num" w:pos="360"/>
        </w:tabs>
        <w:ind w:left="0" w:firstLine="0"/>
      </w:pPr>
      <w:rPr>
        <w:rFonts w:ascii="Wingdings" w:hAnsi="Wingdings" w:hint="default"/>
      </w:rPr>
    </w:lvl>
    <w:lvl w:ilvl="2" w:tplc="C01ECD80">
      <w:numFmt w:val="none"/>
      <w:lvlText w:val=""/>
      <w:lvlJc w:val="left"/>
      <w:pPr>
        <w:tabs>
          <w:tab w:val="num" w:pos="360"/>
        </w:tabs>
        <w:ind w:left="0" w:firstLine="0"/>
      </w:pPr>
    </w:lvl>
    <w:lvl w:ilvl="3" w:tplc="2B8ADC30">
      <w:numFmt w:val="none"/>
      <w:lvlText w:val=""/>
      <w:lvlJc w:val="left"/>
      <w:pPr>
        <w:tabs>
          <w:tab w:val="num" w:pos="360"/>
        </w:tabs>
        <w:ind w:left="0" w:firstLine="0"/>
      </w:pPr>
    </w:lvl>
    <w:lvl w:ilvl="4" w:tplc="CCF08884">
      <w:numFmt w:val="none"/>
      <w:lvlText w:val=""/>
      <w:lvlJc w:val="left"/>
      <w:pPr>
        <w:tabs>
          <w:tab w:val="num" w:pos="360"/>
        </w:tabs>
        <w:ind w:left="0" w:firstLine="0"/>
      </w:pPr>
    </w:lvl>
    <w:lvl w:ilvl="5" w:tplc="C214EDB4">
      <w:numFmt w:val="none"/>
      <w:lvlText w:val=""/>
      <w:lvlJc w:val="left"/>
      <w:pPr>
        <w:tabs>
          <w:tab w:val="num" w:pos="360"/>
        </w:tabs>
        <w:ind w:left="0" w:firstLine="0"/>
      </w:pPr>
    </w:lvl>
    <w:lvl w:ilvl="6" w:tplc="9BDAA4FA">
      <w:numFmt w:val="none"/>
      <w:lvlText w:val=""/>
      <w:lvlJc w:val="left"/>
      <w:pPr>
        <w:tabs>
          <w:tab w:val="num" w:pos="360"/>
        </w:tabs>
        <w:ind w:left="0" w:firstLine="0"/>
      </w:pPr>
    </w:lvl>
    <w:lvl w:ilvl="7" w:tplc="79F8826A">
      <w:numFmt w:val="none"/>
      <w:lvlText w:val=""/>
      <w:lvlJc w:val="left"/>
      <w:pPr>
        <w:tabs>
          <w:tab w:val="num" w:pos="360"/>
        </w:tabs>
        <w:ind w:left="0" w:firstLine="0"/>
      </w:pPr>
    </w:lvl>
    <w:lvl w:ilvl="8" w:tplc="9F88D310">
      <w:numFmt w:val="none"/>
      <w:lvlText w:val=""/>
      <w:lvlJc w:val="left"/>
      <w:pPr>
        <w:tabs>
          <w:tab w:val="num" w:pos="360"/>
        </w:tabs>
        <w:ind w:left="0" w:firstLine="0"/>
      </w:pPr>
    </w:lvl>
  </w:abstractNum>
  <w:abstractNum w:abstractNumId="32">
    <w:nsid w:val="7A0F56F5"/>
    <w:multiLevelType w:val="hybridMultilevel"/>
    <w:tmpl w:val="993E82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1448F2"/>
    <w:multiLevelType w:val="hybridMultilevel"/>
    <w:tmpl w:val="69101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5C67FB"/>
    <w:multiLevelType w:val="hybridMultilevel"/>
    <w:tmpl w:val="C88C159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F9139B4"/>
    <w:multiLevelType w:val="hybridMultilevel"/>
    <w:tmpl w:val="BC0CB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34"/>
  </w:num>
  <w:num w:numId="3">
    <w:abstractNumId w:val="8"/>
  </w:num>
  <w:num w:numId="4">
    <w:abstractNumId w:val="32"/>
  </w:num>
  <w:num w:numId="5">
    <w:abstractNumId w:val="10"/>
  </w:num>
  <w:num w:numId="6">
    <w:abstractNumId w:val="35"/>
  </w:num>
  <w:num w:numId="7">
    <w:abstractNumId w:val="18"/>
  </w:num>
  <w:num w:numId="8">
    <w:abstractNumId w:val="5"/>
  </w:num>
  <w:num w:numId="9">
    <w:abstractNumId w:val="15"/>
  </w:num>
  <w:num w:numId="10">
    <w:abstractNumId w:val="6"/>
  </w:num>
  <w:num w:numId="11">
    <w:abstractNumId w:val="13"/>
  </w:num>
  <w:num w:numId="12">
    <w:abstractNumId w:val="17"/>
    <w:lvlOverride w:ilvl="0">
      <w:startOverride w:val="1"/>
    </w:lvlOverride>
    <w:lvlOverride w:ilvl="1"/>
    <w:lvlOverride w:ilvl="2"/>
    <w:lvlOverride w:ilvl="3"/>
    <w:lvlOverride w:ilvl="4"/>
    <w:lvlOverride w:ilvl="5"/>
    <w:lvlOverride w:ilvl="6"/>
    <w:lvlOverride w:ilvl="7"/>
    <w:lvlOverride w:ilvl="8"/>
  </w:num>
  <w:num w:numId="13">
    <w:abstractNumId w:val="30"/>
  </w:num>
  <w:num w:numId="14">
    <w:abstractNumId w:val="31"/>
  </w:num>
  <w:num w:numId="15">
    <w:abstractNumId w:val="9"/>
  </w:num>
  <w:num w:numId="16">
    <w:abstractNumId w:val="28"/>
  </w:num>
  <w:num w:numId="17">
    <w:abstractNumId w:val="21"/>
  </w:num>
  <w:num w:numId="18">
    <w:abstractNumId w:val="22"/>
  </w:num>
  <w:num w:numId="19">
    <w:abstractNumId w:val="20"/>
  </w:num>
  <w:num w:numId="20">
    <w:abstractNumId w:val="23"/>
  </w:num>
  <w:num w:numId="21">
    <w:abstractNumId w:val="14"/>
  </w:num>
  <w:num w:numId="22">
    <w:abstractNumId w:val="25"/>
  </w:num>
  <w:num w:numId="23">
    <w:abstractNumId w:val="24"/>
  </w:num>
  <w:num w:numId="24">
    <w:abstractNumId w:val="27"/>
  </w:num>
  <w:num w:numId="25">
    <w:abstractNumId w:val="16"/>
  </w:num>
  <w:num w:numId="26">
    <w:abstractNumId w:val="26"/>
  </w:num>
  <w:num w:numId="27">
    <w:abstractNumId w:val="7"/>
  </w:num>
  <w:num w:numId="28">
    <w:abstractNumId w:val="19"/>
  </w:num>
  <w:num w:numId="29">
    <w:abstractNumId w:val="33"/>
  </w:num>
  <w:num w:numId="30">
    <w:abstractNumId w:val="12"/>
  </w:num>
  <w:num w:numId="31">
    <w:abstractNumId w:val="29"/>
  </w:num>
  <w:num w:numId="32">
    <w:abstractNumId w:val="4"/>
  </w:num>
  <w:num w:numId="33">
    <w:abstractNumId w:val="0"/>
  </w:num>
  <w:num w:numId="34">
    <w:abstractNumId w:val="1"/>
  </w:num>
  <w:num w:numId="35">
    <w:abstractNumId w:val="2"/>
  </w:num>
  <w:num w:numId="36">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F86"/>
    <w:rsid w:val="0000499B"/>
    <w:rsid w:val="00004D99"/>
    <w:rsid w:val="00005496"/>
    <w:rsid w:val="00007A74"/>
    <w:rsid w:val="00012472"/>
    <w:rsid w:val="00037ADF"/>
    <w:rsid w:val="00051809"/>
    <w:rsid w:val="0007129F"/>
    <w:rsid w:val="000A0C24"/>
    <w:rsid w:val="000A2C3B"/>
    <w:rsid w:val="000B03BA"/>
    <w:rsid w:val="000C1D74"/>
    <w:rsid w:val="000C7A67"/>
    <w:rsid w:val="000C7B8F"/>
    <w:rsid w:val="000D38C1"/>
    <w:rsid w:val="000E6DC0"/>
    <w:rsid w:val="000E6EDD"/>
    <w:rsid w:val="00111363"/>
    <w:rsid w:val="0011360A"/>
    <w:rsid w:val="00114FBF"/>
    <w:rsid w:val="0012407D"/>
    <w:rsid w:val="00130A8A"/>
    <w:rsid w:val="001315AB"/>
    <w:rsid w:val="0013596E"/>
    <w:rsid w:val="0014318A"/>
    <w:rsid w:val="00154C4D"/>
    <w:rsid w:val="00157DC1"/>
    <w:rsid w:val="00166A5D"/>
    <w:rsid w:val="00180E08"/>
    <w:rsid w:val="00182587"/>
    <w:rsid w:val="001879BE"/>
    <w:rsid w:val="001A5F8E"/>
    <w:rsid w:val="001B0AC3"/>
    <w:rsid w:val="001B4621"/>
    <w:rsid w:val="001D7445"/>
    <w:rsid w:val="001E6061"/>
    <w:rsid w:val="001F0AC1"/>
    <w:rsid w:val="001F2909"/>
    <w:rsid w:val="001F54BD"/>
    <w:rsid w:val="0020499E"/>
    <w:rsid w:val="00205FBF"/>
    <w:rsid w:val="002065F3"/>
    <w:rsid w:val="002100D2"/>
    <w:rsid w:val="00214CE2"/>
    <w:rsid w:val="002364A4"/>
    <w:rsid w:val="00245DEE"/>
    <w:rsid w:val="00256849"/>
    <w:rsid w:val="00260711"/>
    <w:rsid w:val="0026612D"/>
    <w:rsid w:val="0027542B"/>
    <w:rsid w:val="0027665E"/>
    <w:rsid w:val="00286EF7"/>
    <w:rsid w:val="002908C9"/>
    <w:rsid w:val="002934A0"/>
    <w:rsid w:val="002975B0"/>
    <w:rsid w:val="002B2322"/>
    <w:rsid w:val="002C4E07"/>
    <w:rsid w:val="002E3D51"/>
    <w:rsid w:val="002E46CE"/>
    <w:rsid w:val="002F71F9"/>
    <w:rsid w:val="00301701"/>
    <w:rsid w:val="00311B09"/>
    <w:rsid w:val="00364722"/>
    <w:rsid w:val="0037053A"/>
    <w:rsid w:val="003715BC"/>
    <w:rsid w:val="00372294"/>
    <w:rsid w:val="00381A99"/>
    <w:rsid w:val="0038282F"/>
    <w:rsid w:val="00386801"/>
    <w:rsid w:val="00387E3E"/>
    <w:rsid w:val="003A2B5A"/>
    <w:rsid w:val="003A56CC"/>
    <w:rsid w:val="003A698F"/>
    <w:rsid w:val="003C0F51"/>
    <w:rsid w:val="003E5BE3"/>
    <w:rsid w:val="003F2210"/>
    <w:rsid w:val="00407F10"/>
    <w:rsid w:val="00422A42"/>
    <w:rsid w:val="004331A9"/>
    <w:rsid w:val="00433A5B"/>
    <w:rsid w:val="00435429"/>
    <w:rsid w:val="00437A1A"/>
    <w:rsid w:val="00443891"/>
    <w:rsid w:val="004755F8"/>
    <w:rsid w:val="0048376B"/>
    <w:rsid w:val="00487B0D"/>
    <w:rsid w:val="00493779"/>
    <w:rsid w:val="004A02BE"/>
    <w:rsid w:val="004A3BC4"/>
    <w:rsid w:val="004B6323"/>
    <w:rsid w:val="004D66DE"/>
    <w:rsid w:val="004E1B8C"/>
    <w:rsid w:val="004E2728"/>
    <w:rsid w:val="004E2C04"/>
    <w:rsid w:val="004E7BB9"/>
    <w:rsid w:val="004F15AC"/>
    <w:rsid w:val="004F4C7C"/>
    <w:rsid w:val="00514616"/>
    <w:rsid w:val="00545672"/>
    <w:rsid w:val="005551DD"/>
    <w:rsid w:val="005778D6"/>
    <w:rsid w:val="0059168A"/>
    <w:rsid w:val="005938C7"/>
    <w:rsid w:val="005978A2"/>
    <w:rsid w:val="005A063C"/>
    <w:rsid w:val="005B0987"/>
    <w:rsid w:val="005B27A3"/>
    <w:rsid w:val="005C21DF"/>
    <w:rsid w:val="005F36BC"/>
    <w:rsid w:val="005F7F17"/>
    <w:rsid w:val="0060350B"/>
    <w:rsid w:val="00613F08"/>
    <w:rsid w:val="00615C89"/>
    <w:rsid w:val="00625A3B"/>
    <w:rsid w:val="00627DCA"/>
    <w:rsid w:val="00636125"/>
    <w:rsid w:val="00654F7F"/>
    <w:rsid w:val="00660FC8"/>
    <w:rsid w:val="00663555"/>
    <w:rsid w:val="006663C6"/>
    <w:rsid w:val="006709C9"/>
    <w:rsid w:val="00672A0D"/>
    <w:rsid w:val="0069049C"/>
    <w:rsid w:val="006B3164"/>
    <w:rsid w:val="006B5106"/>
    <w:rsid w:val="006C6CB3"/>
    <w:rsid w:val="006D03F3"/>
    <w:rsid w:val="006D0E60"/>
    <w:rsid w:val="006D4C83"/>
    <w:rsid w:val="006D5B97"/>
    <w:rsid w:val="006D7522"/>
    <w:rsid w:val="006E0B6F"/>
    <w:rsid w:val="006E1585"/>
    <w:rsid w:val="006E1F22"/>
    <w:rsid w:val="006E7D8D"/>
    <w:rsid w:val="006F6922"/>
    <w:rsid w:val="0071560F"/>
    <w:rsid w:val="00715B77"/>
    <w:rsid w:val="00721A1F"/>
    <w:rsid w:val="00731C80"/>
    <w:rsid w:val="00743E56"/>
    <w:rsid w:val="00752613"/>
    <w:rsid w:val="00761B61"/>
    <w:rsid w:val="0077271A"/>
    <w:rsid w:val="00776703"/>
    <w:rsid w:val="00777300"/>
    <w:rsid w:val="007803A0"/>
    <w:rsid w:val="007A19E4"/>
    <w:rsid w:val="007A6AB0"/>
    <w:rsid w:val="007B2480"/>
    <w:rsid w:val="007B75ED"/>
    <w:rsid w:val="007C1605"/>
    <w:rsid w:val="007C18EC"/>
    <w:rsid w:val="007C3114"/>
    <w:rsid w:val="007D4A58"/>
    <w:rsid w:val="007E00E3"/>
    <w:rsid w:val="007E11F0"/>
    <w:rsid w:val="007F58F1"/>
    <w:rsid w:val="0080717D"/>
    <w:rsid w:val="00831EA2"/>
    <w:rsid w:val="00835AC3"/>
    <w:rsid w:val="0085048B"/>
    <w:rsid w:val="00854790"/>
    <w:rsid w:val="008A7D57"/>
    <w:rsid w:val="008B63F9"/>
    <w:rsid w:val="008B6BA8"/>
    <w:rsid w:val="008C04EE"/>
    <w:rsid w:val="008C157C"/>
    <w:rsid w:val="008C4A4F"/>
    <w:rsid w:val="008E31C5"/>
    <w:rsid w:val="008E3DBD"/>
    <w:rsid w:val="009033E6"/>
    <w:rsid w:val="0093330F"/>
    <w:rsid w:val="009353B7"/>
    <w:rsid w:val="009566CB"/>
    <w:rsid w:val="00956F89"/>
    <w:rsid w:val="00970DEF"/>
    <w:rsid w:val="00987305"/>
    <w:rsid w:val="0099038B"/>
    <w:rsid w:val="00995885"/>
    <w:rsid w:val="009A0F93"/>
    <w:rsid w:val="009A135A"/>
    <w:rsid w:val="009B6290"/>
    <w:rsid w:val="009C203D"/>
    <w:rsid w:val="009C6270"/>
    <w:rsid w:val="009D1067"/>
    <w:rsid w:val="009D72E4"/>
    <w:rsid w:val="009D7B6E"/>
    <w:rsid w:val="00A113B5"/>
    <w:rsid w:val="00A11E5E"/>
    <w:rsid w:val="00A15651"/>
    <w:rsid w:val="00A17E91"/>
    <w:rsid w:val="00A256A1"/>
    <w:rsid w:val="00A265A4"/>
    <w:rsid w:val="00A32E35"/>
    <w:rsid w:val="00A41400"/>
    <w:rsid w:val="00A51426"/>
    <w:rsid w:val="00A517B6"/>
    <w:rsid w:val="00A550AF"/>
    <w:rsid w:val="00A6550C"/>
    <w:rsid w:val="00A67FB8"/>
    <w:rsid w:val="00A812A0"/>
    <w:rsid w:val="00A818D1"/>
    <w:rsid w:val="00A86E4F"/>
    <w:rsid w:val="00A91436"/>
    <w:rsid w:val="00AA1A53"/>
    <w:rsid w:val="00AA7E76"/>
    <w:rsid w:val="00AB0334"/>
    <w:rsid w:val="00AB079C"/>
    <w:rsid w:val="00AC51C0"/>
    <w:rsid w:val="00AC64E6"/>
    <w:rsid w:val="00AE0DE8"/>
    <w:rsid w:val="00AE2096"/>
    <w:rsid w:val="00AE2FB8"/>
    <w:rsid w:val="00AE6239"/>
    <w:rsid w:val="00B06A70"/>
    <w:rsid w:val="00B243B7"/>
    <w:rsid w:val="00B41F3F"/>
    <w:rsid w:val="00B45F11"/>
    <w:rsid w:val="00B601C1"/>
    <w:rsid w:val="00B80ACB"/>
    <w:rsid w:val="00B81868"/>
    <w:rsid w:val="00B87AD1"/>
    <w:rsid w:val="00B91AC5"/>
    <w:rsid w:val="00B97787"/>
    <w:rsid w:val="00B978F9"/>
    <w:rsid w:val="00BA6689"/>
    <w:rsid w:val="00BB150F"/>
    <w:rsid w:val="00BB5323"/>
    <w:rsid w:val="00BD059C"/>
    <w:rsid w:val="00BD136F"/>
    <w:rsid w:val="00BD1A4A"/>
    <w:rsid w:val="00BD6D45"/>
    <w:rsid w:val="00BF73D0"/>
    <w:rsid w:val="00BF7447"/>
    <w:rsid w:val="00BF7BB1"/>
    <w:rsid w:val="00C012DD"/>
    <w:rsid w:val="00C04CED"/>
    <w:rsid w:val="00C07291"/>
    <w:rsid w:val="00C2156F"/>
    <w:rsid w:val="00C2256D"/>
    <w:rsid w:val="00C37E5D"/>
    <w:rsid w:val="00C50EB2"/>
    <w:rsid w:val="00C51C43"/>
    <w:rsid w:val="00C67BBA"/>
    <w:rsid w:val="00C71341"/>
    <w:rsid w:val="00C749C1"/>
    <w:rsid w:val="00C75F09"/>
    <w:rsid w:val="00C858B9"/>
    <w:rsid w:val="00C94959"/>
    <w:rsid w:val="00C94B25"/>
    <w:rsid w:val="00CB3583"/>
    <w:rsid w:val="00CE018D"/>
    <w:rsid w:val="00CE3B57"/>
    <w:rsid w:val="00CE7D49"/>
    <w:rsid w:val="00D10CD7"/>
    <w:rsid w:val="00D15D36"/>
    <w:rsid w:val="00D51374"/>
    <w:rsid w:val="00D55798"/>
    <w:rsid w:val="00D6473E"/>
    <w:rsid w:val="00D65360"/>
    <w:rsid w:val="00D77C02"/>
    <w:rsid w:val="00D85044"/>
    <w:rsid w:val="00D87853"/>
    <w:rsid w:val="00D91C6C"/>
    <w:rsid w:val="00D92A82"/>
    <w:rsid w:val="00DA3E21"/>
    <w:rsid w:val="00DB3ED6"/>
    <w:rsid w:val="00DB720F"/>
    <w:rsid w:val="00DD3A4E"/>
    <w:rsid w:val="00DD5A55"/>
    <w:rsid w:val="00DE1EB5"/>
    <w:rsid w:val="00E04EE9"/>
    <w:rsid w:val="00E167D2"/>
    <w:rsid w:val="00E17732"/>
    <w:rsid w:val="00E21291"/>
    <w:rsid w:val="00E357E0"/>
    <w:rsid w:val="00E426F1"/>
    <w:rsid w:val="00E63054"/>
    <w:rsid w:val="00E700A7"/>
    <w:rsid w:val="00E7010C"/>
    <w:rsid w:val="00E71701"/>
    <w:rsid w:val="00E75DCC"/>
    <w:rsid w:val="00E75F86"/>
    <w:rsid w:val="00E7634A"/>
    <w:rsid w:val="00E8473B"/>
    <w:rsid w:val="00E919EB"/>
    <w:rsid w:val="00E91B18"/>
    <w:rsid w:val="00E9319F"/>
    <w:rsid w:val="00EA7154"/>
    <w:rsid w:val="00EB3307"/>
    <w:rsid w:val="00EC4681"/>
    <w:rsid w:val="00EE4C79"/>
    <w:rsid w:val="00EE4D67"/>
    <w:rsid w:val="00EF5CB9"/>
    <w:rsid w:val="00F0072A"/>
    <w:rsid w:val="00F140F9"/>
    <w:rsid w:val="00F171EA"/>
    <w:rsid w:val="00F17765"/>
    <w:rsid w:val="00F419F9"/>
    <w:rsid w:val="00F421C1"/>
    <w:rsid w:val="00F51CEB"/>
    <w:rsid w:val="00F54279"/>
    <w:rsid w:val="00F54D1D"/>
    <w:rsid w:val="00F643DB"/>
    <w:rsid w:val="00F84E46"/>
    <w:rsid w:val="00FB3E58"/>
    <w:rsid w:val="00FC2389"/>
    <w:rsid w:val="00FD3EB8"/>
    <w:rsid w:val="00FE7256"/>
    <w:rsid w:val="00FE7E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C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853"/>
    <w:pPr>
      <w:spacing w:after="0" w:line="240" w:lineRule="auto"/>
    </w:pPr>
    <w:rPr>
      <w:rFonts w:ascii="Times New Roman" w:eastAsia="Times New Roman" w:hAnsi="Times New Roman" w:cs="Times New Roman"/>
      <w:sz w:val="28"/>
      <w:szCs w:val="24"/>
      <w:lang w:eastAsia="ru-RU"/>
    </w:rPr>
  </w:style>
  <w:style w:type="paragraph" w:styleId="3">
    <w:name w:val="heading 3"/>
    <w:basedOn w:val="a"/>
    <w:next w:val="a"/>
    <w:link w:val="30"/>
    <w:qFormat/>
    <w:rsid w:val="006904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E75F86"/>
    <w:pPr>
      <w:widowControl w:val="0"/>
      <w:autoSpaceDE w:val="0"/>
      <w:autoSpaceDN w:val="0"/>
      <w:adjustRightInd w:val="0"/>
      <w:spacing w:line="462" w:lineRule="exact"/>
      <w:ind w:firstLine="686"/>
      <w:jc w:val="both"/>
    </w:pPr>
  </w:style>
  <w:style w:type="character" w:customStyle="1" w:styleId="FontStyle16">
    <w:name w:val="Font Style16"/>
    <w:rsid w:val="00E75F86"/>
    <w:rPr>
      <w:rFonts w:ascii="Times New Roman" w:hAnsi="Times New Roman" w:cs="Times New Roman"/>
      <w:sz w:val="24"/>
      <w:szCs w:val="24"/>
    </w:rPr>
  </w:style>
  <w:style w:type="paragraph" w:styleId="a3">
    <w:name w:val="Body Text"/>
    <w:basedOn w:val="a"/>
    <w:link w:val="a4"/>
    <w:uiPriority w:val="1"/>
    <w:qFormat/>
    <w:rsid w:val="00E75F86"/>
    <w:pPr>
      <w:jc w:val="both"/>
    </w:pPr>
  </w:style>
  <w:style w:type="character" w:customStyle="1" w:styleId="a4">
    <w:name w:val="Основной текст Знак"/>
    <w:basedOn w:val="a0"/>
    <w:link w:val="a3"/>
    <w:uiPriority w:val="1"/>
    <w:rsid w:val="00E75F86"/>
    <w:rPr>
      <w:rFonts w:ascii="Times New Roman" w:eastAsia="Times New Roman" w:hAnsi="Times New Roman" w:cs="Times New Roman"/>
      <w:sz w:val="24"/>
      <w:szCs w:val="24"/>
      <w:lang w:eastAsia="ru-RU"/>
    </w:rPr>
  </w:style>
  <w:style w:type="paragraph" w:styleId="a5">
    <w:name w:val="List Paragraph"/>
    <w:basedOn w:val="a"/>
    <w:uiPriority w:val="34"/>
    <w:qFormat/>
    <w:rsid w:val="00E75F86"/>
    <w:pPr>
      <w:ind w:left="720"/>
      <w:contextualSpacing/>
    </w:pPr>
  </w:style>
  <w:style w:type="character" w:styleId="a6">
    <w:name w:val="Strong"/>
    <w:basedOn w:val="a4"/>
    <w:uiPriority w:val="22"/>
    <w:qFormat/>
    <w:rsid w:val="00514616"/>
    <w:rPr>
      <w:rFonts w:ascii="Times New Roman" w:eastAsiaTheme="minorEastAsia" w:hAnsi="Times New Roman" w:cs="Times New Roman"/>
      <w:spacing w:val="-2"/>
      <w:w w:val="90"/>
      <w:sz w:val="28"/>
      <w:szCs w:val="24"/>
      <w:lang w:eastAsia="ru-RU"/>
    </w:rPr>
  </w:style>
  <w:style w:type="paragraph" w:styleId="a7">
    <w:name w:val="Normal (Web)"/>
    <w:aliases w:val="Обычный (Web)"/>
    <w:basedOn w:val="a"/>
    <w:rsid w:val="00D65360"/>
    <w:pPr>
      <w:overflowPunct w:val="0"/>
      <w:autoSpaceDE w:val="0"/>
      <w:autoSpaceDN w:val="0"/>
      <w:adjustRightInd w:val="0"/>
      <w:spacing w:before="100" w:after="100"/>
    </w:pPr>
    <w:rPr>
      <w:szCs w:val="20"/>
      <w:lang w:val="en-US" w:eastAsia="en-US" w:bidi="en-US"/>
    </w:rPr>
  </w:style>
  <w:style w:type="paragraph" w:customStyle="1" w:styleId="21">
    <w:name w:val="Заголовок 21"/>
    <w:basedOn w:val="a"/>
    <w:uiPriority w:val="1"/>
    <w:qFormat/>
    <w:rsid w:val="00D87853"/>
    <w:pPr>
      <w:widowControl w:val="0"/>
      <w:autoSpaceDE w:val="0"/>
      <w:autoSpaceDN w:val="0"/>
      <w:adjustRightInd w:val="0"/>
      <w:outlineLvl w:val="1"/>
    </w:pPr>
    <w:rPr>
      <w:b/>
      <w:bCs/>
      <w:i/>
      <w:iCs/>
      <w:szCs w:val="28"/>
    </w:rPr>
  </w:style>
  <w:style w:type="character" w:customStyle="1" w:styleId="c11">
    <w:name w:val="c11"/>
    <w:basedOn w:val="a0"/>
    <w:rsid w:val="00004D99"/>
  </w:style>
  <w:style w:type="character" w:customStyle="1" w:styleId="30">
    <w:name w:val="Заголовок 3 Знак"/>
    <w:basedOn w:val="a0"/>
    <w:link w:val="3"/>
    <w:rsid w:val="0069049C"/>
    <w:rPr>
      <w:rFonts w:ascii="Arial" w:eastAsia="Times New Roman" w:hAnsi="Arial" w:cs="Arial"/>
      <w:b/>
      <w:bCs/>
      <w:sz w:val="26"/>
      <w:szCs w:val="26"/>
      <w:lang w:eastAsia="ru-RU"/>
    </w:rPr>
  </w:style>
  <w:style w:type="paragraph" w:styleId="a8">
    <w:name w:val="Subtitle"/>
    <w:basedOn w:val="a"/>
    <w:link w:val="a9"/>
    <w:qFormat/>
    <w:rsid w:val="0037053A"/>
    <w:pPr>
      <w:jc w:val="center"/>
    </w:pPr>
    <w:rPr>
      <w:rFonts w:ascii="Arial" w:hAnsi="Arial" w:cs="Arial"/>
      <w:b/>
      <w:bCs/>
      <w:sz w:val="24"/>
    </w:rPr>
  </w:style>
  <w:style w:type="character" w:customStyle="1" w:styleId="a9">
    <w:name w:val="Подзаголовок Знак"/>
    <w:basedOn w:val="a0"/>
    <w:link w:val="a8"/>
    <w:rsid w:val="0037053A"/>
    <w:rPr>
      <w:rFonts w:ascii="Arial" w:eastAsia="Times New Roman" w:hAnsi="Arial" w:cs="Arial"/>
      <w:b/>
      <w:bCs/>
      <w:sz w:val="24"/>
      <w:szCs w:val="24"/>
      <w:lang w:eastAsia="ru-RU"/>
    </w:rPr>
  </w:style>
  <w:style w:type="paragraph" w:styleId="aa">
    <w:name w:val="Body Text First Indent"/>
    <w:basedOn w:val="a3"/>
    <w:link w:val="ab"/>
    <w:rsid w:val="0037053A"/>
    <w:pPr>
      <w:spacing w:after="120"/>
      <w:ind w:firstLine="210"/>
      <w:jc w:val="left"/>
    </w:pPr>
    <w:rPr>
      <w:sz w:val="24"/>
    </w:rPr>
  </w:style>
  <w:style w:type="character" w:customStyle="1" w:styleId="ab">
    <w:name w:val="Красная строка Знак"/>
    <w:basedOn w:val="a4"/>
    <w:link w:val="aa"/>
    <w:rsid w:val="0037053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6B5106"/>
    <w:pPr>
      <w:widowControl w:val="0"/>
      <w:autoSpaceDE w:val="0"/>
      <w:autoSpaceDN w:val="0"/>
      <w:adjustRightInd w:val="0"/>
    </w:pPr>
    <w:rPr>
      <w:rFonts w:eastAsiaTheme="minorEastAsia"/>
    </w:rPr>
  </w:style>
  <w:style w:type="paragraph" w:styleId="2">
    <w:name w:val="List 2"/>
    <w:basedOn w:val="a"/>
    <w:rsid w:val="006B5106"/>
    <w:pPr>
      <w:ind w:left="566" w:hanging="283"/>
    </w:pPr>
    <w:rPr>
      <w:sz w:val="36"/>
    </w:rPr>
  </w:style>
  <w:style w:type="paragraph" w:styleId="ac">
    <w:name w:val="header"/>
    <w:basedOn w:val="a"/>
    <w:link w:val="ad"/>
    <w:uiPriority w:val="99"/>
    <w:unhideWhenUsed/>
    <w:rsid w:val="00EE4C79"/>
    <w:pPr>
      <w:tabs>
        <w:tab w:val="center" w:pos="4677"/>
        <w:tab w:val="right" w:pos="9355"/>
      </w:tabs>
    </w:pPr>
  </w:style>
  <w:style w:type="character" w:customStyle="1" w:styleId="ad">
    <w:name w:val="Верхний колонтитул Знак"/>
    <w:basedOn w:val="a0"/>
    <w:link w:val="ac"/>
    <w:uiPriority w:val="99"/>
    <w:rsid w:val="00EE4C79"/>
    <w:rPr>
      <w:rFonts w:ascii="Times New Roman" w:eastAsia="Times New Roman" w:hAnsi="Times New Roman" w:cs="Times New Roman"/>
      <w:sz w:val="28"/>
      <w:szCs w:val="24"/>
      <w:lang w:eastAsia="ru-RU"/>
    </w:rPr>
  </w:style>
  <w:style w:type="paragraph" w:styleId="ae">
    <w:name w:val="footer"/>
    <w:basedOn w:val="a"/>
    <w:link w:val="af"/>
    <w:uiPriority w:val="99"/>
    <w:unhideWhenUsed/>
    <w:rsid w:val="00EE4C79"/>
    <w:pPr>
      <w:tabs>
        <w:tab w:val="center" w:pos="4677"/>
        <w:tab w:val="right" w:pos="9355"/>
      </w:tabs>
    </w:pPr>
  </w:style>
  <w:style w:type="character" w:customStyle="1" w:styleId="af">
    <w:name w:val="Нижний колонтитул Знак"/>
    <w:basedOn w:val="a0"/>
    <w:link w:val="ae"/>
    <w:uiPriority w:val="99"/>
    <w:rsid w:val="00EE4C79"/>
    <w:rPr>
      <w:rFonts w:ascii="Times New Roman" w:eastAsia="Times New Roman" w:hAnsi="Times New Roman" w:cs="Times New Roman"/>
      <w:sz w:val="28"/>
      <w:szCs w:val="24"/>
      <w:lang w:eastAsia="ru-RU"/>
    </w:rPr>
  </w:style>
  <w:style w:type="paragraph" w:styleId="af0">
    <w:name w:val="Balloon Text"/>
    <w:basedOn w:val="a"/>
    <w:link w:val="af1"/>
    <w:uiPriority w:val="99"/>
    <w:semiHidden/>
    <w:unhideWhenUsed/>
    <w:rsid w:val="00654F7F"/>
    <w:rPr>
      <w:rFonts w:ascii="Tahoma" w:hAnsi="Tahoma" w:cs="Tahoma"/>
      <w:sz w:val="16"/>
      <w:szCs w:val="16"/>
    </w:rPr>
  </w:style>
  <w:style w:type="character" w:customStyle="1" w:styleId="af1">
    <w:name w:val="Текст выноски Знак"/>
    <w:basedOn w:val="a0"/>
    <w:link w:val="af0"/>
    <w:uiPriority w:val="99"/>
    <w:semiHidden/>
    <w:rsid w:val="00654F7F"/>
    <w:rPr>
      <w:rFonts w:ascii="Tahoma" w:eastAsia="Times New Roman" w:hAnsi="Tahoma" w:cs="Tahoma"/>
      <w:sz w:val="16"/>
      <w:szCs w:val="16"/>
      <w:lang w:eastAsia="ru-RU"/>
    </w:rPr>
  </w:style>
  <w:style w:type="table" w:customStyle="1" w:styleId="1">
    <w:name w:val="Сетка таблицы1"/>
    <w:basedOn w:val="a1"/>
    <w:next w:val="af2"/>
    <w:uiPriority w:val="59"/>
    <w:rsid w:val="00E167D2"/>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f2">
    <w:name w:val="Table Grid"/>
    <w:basedOn w:val="a1"/>
    <w:uiPriority w:val="59"/>
    <w:rsid w:val="00E1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853"/>
    <w:pPr>
      <w:spacing w:after="0" w:line="240" w:lineRule="auto"/>
    </w:pPr>
    <w:rPr>
      <w:rFonts w:ascii="Times New Roman" w:eastAsia="Times New Roman" w:hAnsi="Times New Roman" w:cs="Times New Roman"/>
      <w:sz w:val="28"/>
      <w:szCs w:val="24"/>
      <w:lang w:eastAsia="ru-RU"/>
    </w:rPr>
  </w:style>
  <w:style w:type="paragraph" w:styleId="3">
    <w:name w:val="heading 3"/>
    <w:basedOn w:val="a"/>
    <w:next w:val="a"/>
    <w:link w:val="30"/>
    <w:qFormat/>
    <w:rsid w:val="006904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E75F86"/>
    <w:pPr>
      <w:widowControl w:val="0"/>
      <w:autoSpaceDE w:val="0"/>
      <w:autoSpaceDN w:val="0"/>
      <w:adjustRightInd w:val="0"/>
      <w:spacing w:line="462" w:lineRule="exact"/>
      <w:ind w:firstLine="686"/>
      <w:jc w:val="both"/>
    </w:pPr>
  </w:style>
  <w:style w:type="character" w:customStyle="1" w:styleId="FontStyle16">
    <w:name w:val="Font Style16"/>
    <w:rsid w:val="00E75F86"/>
    <w:rPr>
      <w:rFonts w:ascii="Times New Roman" w:hAnsi="Times New Roman" w:cs="Times New Roman"/>
      <w:sz w:val="24"/>
      <w:szCs w:val="24"/>
    </w:rPr>
  </w:style>
  <w:style w:type="paragraph" w:styleId="a3">
    <w:name w:val="Body Text"/>
    <w:basedOn w:val="a"/>
    <w:link w:val="a4"/>
    <w:uiPriority w:val="1"/>
    <w:qFormat/>
    <w:rsid w:val="00E75F86"/>
    <w:pPr>
      <w:jc w:val="both"/>
    </w:pPr>
  </w:style>
  <w:style w:type="character" w:customStyle="1" w:styleId="a4">
    <w:name w:val="Основной текст Знак"/>
    <w:basedOn w:val="a0"/>
    <w:link w:val="a3"/>
    <w:uiPriority w:val="1"/>
    <w:rsid w:val="00E75F86"/>
    <w:rPr>
      <w:rFonts w:ascii="Times New Roman" w:eastAsia="Times New Roman" w:hAnsi="Times New Roman" w:cs="Times New Roman"/>
      <w:sz w:val="24"/>
      <w:szCs w:val="24"/>
      <w:lang w:eastAsia="ru-RU"/>
    </w:rPr>
  </w:style>
  <w:style w:type="paragraph" w:styleId="a5">
    <w:name w:val="List Paragraph"/>
    <w:basedOn w:val="a"/>
    <w:uiPriority w:val="34"/>
    <w:qFormat/>
    <w:rsid w:val="00E75F86"/>
    <w:pPr>
      <w:ind w:left="720"/>
      <w:contextualSpacing/>
    </w:pPr>
  </w:style>
  <w:style w:type="character" w:styleId="a6">
    <w:name w:val="Strong"/>
    <w:basedOn w:val="a4"/>
    <w:uiPriority w:val="22"/>
    <w:qFormat/>
    <w:rsid w:val="00514616"/>
    <w:rPr>
      <w:rFonts w:ascii="Times New Roman" w:eastAsiaTheme="minorEastAsia" w:hAnsi="Times New Roman" w:cs="Times New Roman"/>
      <w:spacing w:val="-2"/>
      <w:w w:val="90"/>
      <w:sz w:val="28"/>
      <w:szCs w:val="24"/>
      <w:lang w:eastAsia="ru-RU"/>
    </w:rPr>
  </w:style>
  <w:style w:type="paragraph" w:styleId="a7">
    <w:name w:val="Normal (Web)"/>
    <w:aliases w:val="Обычный (Web)"/>
    <w:basedOn w:val="a"/>
    <w:rsid w:val="00D65360"/>
    <w:pPr>
      <w:overflowPunct w:val="0"/>
      <w:autoSpaceDE w:val="0"/>
      <w:autoSpaceDN w:val="0"/>
      <w:adjustRightInd w:val="0"/>
      <w:spacing w:before="100" w:after="100"/>
    </w:pPr>
    <w:rPr>
      <w:szCs w:val="20"/>
      <w:lang w:val="en-US" w:eastAsia="en-US" w:bidi="en-US"/>
    </w:rPr>
  </w:style>
  <w:style w:type="paragraph" w:customStyle="1" w:styleId="21">
    <w:name w:val="Заголовок 21"/>
    <w:basedOn w:val="a"/>
    <w:uiPriority w:val="1"/>
    <w:qFormat/>
    <w:rsid w:val="00D87853"/>
    <w:pPr>
      <w:widowControl w:val="0"/>
      <w:autoSpaceDE w:val="0"/>
      <w:autoSpaceDN w:val="0"/>
      <w:adjustRightInd w:val="0"/>
      <w:outlineLvl w:val="1"/>
    </w:pPr>
    <w:rPr>
      <w:b/>
      <w:bCs/>
      <w:i/>
      <w:iCs/>
      <w:szCs w:val="28"/>
    </w:rPr>
  </w:style>
  <w:style w:type="character" w:customStyle="1" w:styleId="c11">
    <w:name w:val="c11"/>
    <w:basedOn w:val="a0"/>
    <w:rsid w:val="00004D99"/>
  </w:style>
  <w:style w:type="character" w:customStyle="1" w:styleId="30">
    <w:name w:val="Заголовок 3 Знак"/>
    <w:basedOn w:val="a0"/>
    <w:link w:val="3"/>
    <w:rsid w:val="0069049C"/>
    <w:rPr>
      <w:rFonts w:ascii="Arial" w:eastAsia="Times New Roman" w:hAnsi="Arial" w:cs="Arial"/>
      <w:b/>
      <w:bCs/>
      <w:sz w:val="26"/>
      <w:szCs w:val="26"/>
      <w:lang w:eastAsia="ru-RU"/>
    </w:rPr>
  </w:style>
  <w:style w:type="paragraph" w:styleId="a8">
    <w:name w:val="Subtitle"/>
    <w:basedOn w:val="a"/>
    <w:link w:val="a9"/>
    <w:qFormat/>
    <w:rsid w:val="0037053A"/>
    <w:pPr>
      <w:jc w:val="center"/>
    </w:pPr>
    <w:rPr>
      <w:rFonts w:ascii="Arial" w:hAnsi="Arial" w:cs="Arial"/>
      <w:b/>
      <w:bCs/>
      <w:sz w:val="24"/>
    </w:rPr>
  </w:style>
  <w:style w:type="character" w:customStyle="1" w:styleId="a9">
    <w:name w:val="Подзаголовок Знак"/>
    <w:basedOn w:val="a0"/>
    <w:link w:val="a8"/>
    <w:rsid w:val="0037053A"/>
    <w:rPr>
      <w:rFonts w:ascii="Arial" w:eastAsia="Times New Roman" w:hAnsi="Arial" w:cs="Arial"/>
      <w:b/>
      <w:bCs/>
      <w:sz w:val="24"/>
      <w:szCs w:val="24"/>
      <w:lang w:eastAsia="ru-RU"/>
    </w:rPr>
  </w:style>
  <w:style w:type="paragraph" w:styleId="aa">
    <w:name w:val="Body Text First Indent"/>
    <w:basedOn w:val="a3"/>
    <w:link w:val="ab"/>
    <w:rsid w:val="0037053A"/>
    <w:pPr>
      <w:spacing w:after="120"/>
      <w:ind w:firstLine="210"/>
      <w:jc w:val="left"/>
    </w:pPr>
    <w:rPr>
      <w:sz w:val="24"/>
    </w:rPr>
  </w:style>
  <w:style w:type="character" w:customStyle="1" w:styleId="ab">
    <w:name w:val="Красная строка Знак"/>
    <w:basedOn w:val="a4"/>
    <w:link w:val="aa"/>
    <w:rsid w:val="0037053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6B5106"/>
    <w:pPr>
      <w:widowControl w:val="0"/>
      <w:autoSpaceDE w:val="0"/>
      <w:autoSpaceDN w:val="0"/>
      <w:adjustRightInd w:val="0"/>
    </w:pPr>
    <w:rPr>
      <w:rFonts w:eastAsiaTheme="minorEastAsia"/>
    </w:rPr>
  </w:style>
  <w:style w:type="paragraph" w:styleId="2">
    <w:name w:val="List 2"/>
    <w:basedOn w:val="a"/>
    <w:rsid w:val="006B5106"/>
    <w:pPr>
      <w:ind w:left="566" w:hanging="283"/>
    </w:pPr>
    <w:rPr>
      <w:sz w:val="36"/>
    </w:rPr>
  </w:style>
  <w:style w:type="paragraph" w:styleId="ac">
    <w:name w:val="header"/>
    <w:basedOn w:val="a"/>
    <w:link w:val="ad"/>
    <w:uiPriority w:val="99"/>
    <w:unhideWhenUsed/>
    <w:rsid w:val="00EE4C79"/>
    <w:pPr>
      <w:tabs>
        <w:tab w:val="center" w:pos="4677"/>
        <w:tab w:val="right" w:pos="9355"/>
      </w:tabs>
    </w:pPr>
  </w:style>
  <w:style w:type="character" w:customStyle="1" w:styleId="ad">
    <w:name w:val="Верхний колонтитул Знак"/>
    <w:basedOn w:val="a0"/>
    <w:link w:val="ac"/>
    <w:uiPriority w:val="99"/>
    <w:rsid w:val="00EE4C79"/>
    <w:rPr>
      <w:rFonts w:ascii="Times New Roman" w:eastAsia="Times New Roman" w:hAnsi="Times New Roman" w:cs="Times New Roman"/>
      <w:sz w:val="28"/>
      <w:szCs w:val="24"/>
      <w:lang w:eastAsia="ru-RU"/>
    </w:rPr>
  </w:style>
  <w:style w:type="paragraph" w:styleId="ae">
    <w:name w:val="footer"/>
    <w:basedOn w:val="a"/>
    <w:link w:val="af"/>
    <w:uiPriority w:val="99"/>
    <w:unhideWhenUsed/>
    <w:rsid w:val="00EE4C79"/>
    <w:pPr>
      <w:tabs>
        <w:tab w:val="center" w:pos="4677"/>
        <w:tab w:val="right" w:pos="9355"/>
      </w:tabs>
    </w:pPr>
  </w:style>
  <w:style w:type="character" w:customStyle="1" w:styleId="af">
    <w:name w:val="Нижний колонтитул Знак"/>
    <w:basedOn w:val="a0"/>
    <w:link w:val="ae"/>
    <w:uiPriority w:val="99"/>
    <w:rsid w:val="00EE4C79"/>
    <w:rPr>
      <w:rFonts w:ascii="Times New Roman" w:eastAsia="Times New Roman" w:hAnsi="Times New Roman" w:cs="Times New Roman"/>
      <w:sz w:val="28"/>
      <w:szCs w:val="24"/>
      <w:lang w:eastAsia="ru-RU"/>
    </w:rPr>
  </w:style>
  <w:style w:type="paragraph" w:styleId="af0">
    <w:name w:val="Balloon Text"/>
    <w:basedOn w:val="a"/>
    <w:link w:val="af1"/>
    <w:uiPriority w:val="99"/>
    <w:semiHidden/>
    <w:unhideWhenUsed/>
    <w:rsid w:val="00654F7F"/>
    <w:rPr>
      <w:rFonts w:ascii="Tahoma" w:hAnsi="Tahoma" w:cs="Tahoma"/>
      <w:sz w:val="16"/>
      <w:szCs w:val="16"/>
    </w:rPr>
  </w:style>
  <w:style w:type="character" w:customStyle="1" w:styleId="af1">
    <w:name w:val="Текст выноски Знак"/>
    <w:basedOn w:val="a0"/>
    <w:link w:val="af0"/>
    <w:uiPriority w:val="99"/>
    <w:semiHidden/>
    <w:rsid w:val="00654F7F"/>
    <w:rPr>
      <w:rFonts w:ascii="Tahoma" w:eastAsia="Times New Roman" w:hAnsi="Tahoma" w:cs="Tahoma"/>
      <w:sz w:val="16"/>
      <w:szCs w:val="16"/>
      <w:lang w:eastAsia="ru-RU"/>
    </w:rPr>
  </w:style>
  <w:style w:type="table" w:customStyle="1" w:styleId="1">
    <w:name w:val="Сетка таблицы1"/>
    <w:basedOn w:val="a1"/>
    <w:next w:val="af2"/>
    <w:uiPriority w:val="59"/>
    <w:rsid w:val="00E167D2"/>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f2">
    <w:name w:val="Table Grid"/>
    <w:basedOn w:val="a1"/>
    <w:uiPriority w:val="59"/>
    <w:rsid w:val="00E16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538</TotalTime>
  <Pages>41</Pages>
  <Words>7315</Words>
  <Characters>41700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Светлана</cp:lastModifiedBy>
  <cp:revision>87</cp:revision>
  <cp:lastPrinted>2024-10-09T09:21:00Z</cp:lastPrinted>
  <dcterms:created xsi:type="dcterms:W3CDTF">2022-08-30T10:47:00Z</dcterms:created>
  <dcterms:modified xsi:type="dcterms:W3CDTF">2026-08-19T15:55:00Z</dcterms:modified>
</cp:coreProperties>
</file>